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dTable1Light"/>
        <w:tblW w:w="5200" w:type="pct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7999"/>
        <w:gridCol w:w="212"/>
        <w:gridCol w:w="212"/>
        <w:gridCol w:w="940"/>
      </w:tblGrid>
      <w:tr w:rsidR="00A36F67" w:rsidRPr="003D0FBD" w14:paraId="1B09CD5F" w14:textId="77777777" w:rsidTr="00D25C8E">
        <w:trPr>
          <w:trHeight w:val="1296"/>
          <w:tblHeader/>
        </w:trPr>
        <w:tc>
          <w:tcPr>
            <w:tcW w:w="7996" w:type="dxa"/>
            <w:shd w:val="clear" w:color="auto" w:fill="EBEBEB" w:themeFill="background2"/>
            <w:tcMar>
              <w:left w:w="360" w:type="dxa"/>
            </w:tcMar>
            <w:vAlign w:val="center"/>
          </w:tcPr>
          <w:sdt>
            <w:sdtPr>
              <w:alias w:val="Enter Your Name:"/>
              <w:tag w:val="Enter Your Name:"/>
              <w:id w:val="1888060227"/>
              <w:placeholder>
                <w:docPart w:val="3F51D08A037B2E49AD1954583AEC946B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15:appearance w15:val="hidden"/>
              <w:text/>
            </w:sdtPr>
            <w:sdtEndPr/>
            <w:sdtContent>
              <w:p w14:paraId="4AD237E5" w14:textId="58E463BC" w:rsidR="00A36F67" w:rsidRPr="00D611FE" w:rsidRDefault="00E41681" w:rsidP="00D611FE">
                <w:pPr>
                  <w:pStyle w:val="Title"/>
                </w:pPr>
                <w:r>
                  <w:t>ProDesign Web Solutions</w:t>
                </w:r>
              </w:p>
            </w:sdtContent>
          </w:sdt>
          <w:p w14:paraId="7DB738D6" w14:textId="77777777" w:rsidR="00096ACC" w:rsidRPr="00096ACC" w:rsidRDefault="0049646B" w:rsidP="00096ACC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t>20</w:t>
            </w:r>
            <w:r w:rsidR="00096ACC">
              <w:t xml:space="preserve"> Queen Street West, Toronto, ON M5H 3R3</w:t>
            </w:r>
          </w:p>
          <w:p w14:paraId="790C521D" w14:textId="77777777" w:rsidR="00A36F67" w:rsidRPr="003D0FBD" w:rsidRDefault="00A36F67" w:rsidP="00343FBB">
            <w:pPr>
              <w:pStyle w:val="SenderAddress"/>
            </w:pPr>
          </w:p>
          <w:p w14:paraId="68B723C9" w14:textId="37675C68" w:rsidR="00A36F67" w:rsidRPr="003D0FBD" w:rsidRDefault="00096ACC" w:rsidP="00096ACC">
            <w:pPr>
              <w:pStyle w:val="SenderAddress"/>
            </w:pPr>
            <w:r>
              <w:t>905-828-7653</w:t>
            </w:r>
            <w:r w:rsidR="00A36F67" w:rsidRPr="003D0FBD">
              <w:t xml:space="preserve"> </w:t>
            </w:r>
            <w:r w:rsidR="00EC7B49">
              <w:t xml:space="preserve"> </w:t>
            </w:r>
            <w:r w:rsidR="00A36F67" w:rsidRPr="003D0FBD">
              <w:t xml:space="preserve"> </w:t>
            </w:r>
            <w:r w:rsidR="004861A0">
              <w:t xml:space="preserve">|   </w:t>
            </w:r>
            <w:r>
              <w:t>www.prodesignwebsolutions.ca</w:t>
            </w:r>
          </w:p>
        </w:tc>
        <w:tc>
          <w:tcPr>
            <w:tcW w:w="212" w:type="dxa"/>
            <w:shd w:val="clear" w:color="auto" w:fill="17AE92" w:themeFill="accent1"/>
            <w:vAlign w:val="center"/>
          </w:tcPr>
          <w:p w14:paraId="54E4BC98" w14:textId="77777777" w:rsidR="00A36F67" w:rsidRPr="003D0FBD" w:rsidRDefault="00A36F67" w:rsidP="00F6207E"/>
        </w:tc>
        <w:tc>
          <w:tcPr>
            <w:tcW w:w="212" w:type="dxa"/>
            <w:shd w:val="clear" w:color="auto" w:fill="F7A23F" w:themeFill="accent2"/>
            <w:vAlign w:val="center"/>
          </w:tcPr>
          <w:p w14:paraId="6624069B" w14:textId="77777777" w:rsidR="00A36F67" w:rsidRPr="003D0FBD" w:rsidRDefault="00A36F67" w:rsidP="00F6207E"/>
        </w:tc>
        <w:tc>
          <w:tcPr>
            <w:tcW w:w="940" w:type="dxa"/>
            <w:shd w:val="clear" w:color="auto" w:fill="6F7E84" w:themeFill="accent3"/>
            <w:vAlign w:val="center"/>
          </w:tcPr>
          <w:p w14:paraId="0F1E5E06" w14:textId="77777777" w:rsidR="00A36F67" w:rsidRPr="003D0FBD" w:rsidRDefault="00A36F67" w:rsidP="00F6207E"/>
        </w:tc>
      </w:tr>
    </w:tbl>
    <w:p w14:paraId="5DA8C1C5" w14:textId="0E9BC459" w:rsidR="00156EF1" w:rsidRPr="003D0FBD" w:rsidRDefault="00A4015D" w:rsidP="00CE771B">
      <w:pPr>
        <w:pStyle w:val="Date"/>
      </w:pPr>
      <w:r>
        <w:t>September 27</w:t>
      </w:r>
      <w:r w:rsidR="00096ACC">
        <w:t>, 2018</w:t>
      </w:r>
    </w:p>
    <w:p w14:paraId="08C83857" w14:textId="350351AA" w:rsidR="00CE771B" w:rsidRDefault="00CE771B" w:rsidP="00F07379">
      <w:pPr>
        <w:pStyle w:val="RecipientAddress"/>
      </w:pPr>
      <w:r>
        <w:t>Jill Sedar</w:t>
      </w:r>
      <w:r w:rsidR="00276D4E">
        <w:t xml:space="preserve">, </w:t>
      </w:r>
      <w:r w:rsidR="00E90872">
        <w:t>Vice President, Sales</w:t>
      </w:r>
    </w:p>
    <w:p w14:paraId="2E1E8EFD" w14:textId="77777777" w:rsidR="00156EF1" w:rsidRPr="003D0FBD" w:rsidRDefault="006065E0" w:rsidP="00F07379">
      <w:pPr>
        <w:pStyle w:val="RecipientAddress"/>
      </w:pPr>
      <w:r>
        <w:t xml:space="preserve">Easy </w:t>
      </w:r>
      <w:r w:rsidR="004A7A66">
        <w:t>Working Furniture Services</w:t>
      </w:r>
    </w:p>
    <w:p w14:paraId="65605361" w14:textId="77777777" w:rsidR="00156EF1" w:rsidRDefault="006065E0" w:rsidP="00F07379">
      <w:pPr>
        <w:pStyle w:val="RecipientAddress"/>
      </w:pPr>
      <w:r>
        <w:t>4714 Spadina Avenue</w:t>
      </w:r>
    </w:p>
    <w:p w14:paraId="3B6B976A" w14:textId="77777777" w:rsidR="006065E0" w:rsidRPr="003D0FBD" w:rsidRDefault="006065E0" w:rsidP="00F07379">
      <w:pPr>
        <w:pStyle w:val="RecipientAddress"/>
      </w:pPr>
      <w:r>
        <w:t>Toronto, ON M2B 7Z9</w:t>
      </w:r>
    </w:p>
    <w:p w14:paraId="520167A2" w14:textId="27F6E5DA" w:rsidR="005723CB" w:rsidRDefault="00156EF1" w:rsidP="00AE7370">
      <w:pPr>
        <w:pStyle w:val="Salutation"/>
      </w:pPr>
      <w:r w:rsidRPr="003D0FBD">
        <w:t>Dear</w:t>
      </w:r>
      <w:r w:rsidR="00E156BA">
        <w:t xml:space="preserve"> </w:t>
      </w:r>
      <w:sdt>
        <w:sdtPr>
          <w:alias w:val="Enter Recipient Name:"/>
          <w:tag w:val="Enter Recipient Name:"/>
          <w:id w:val="534769426"/>
          <w:placeholder>
            <w:docPart w:val="D6B37E59C1F1CD4F8CBE11A70B16AE2D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/>
        </w:sdtPr>
        <w:sdtEndPr/>
        <w:sdtContent>
          <w:r w:rsidR="00CE771B">
            <w:t>Ms. Sedar</w:t>
          </w:r>
        </w:sdtContent>
      </w:sdt>
    </w:p>
    <w:p w14:paraId="180C0D98" w14:textId="2EBF886D" w:rsidR="00AE7370" w:rsidRDefault="002E6D12" w:rsidP="00AE7370">
      <w:r>
        <w:t xml:space="preserve">Our company requires an order of 500 desks </w:t>
      </w:r>
      <w:r w:rsidR="00EB024A">
        <w:t>and we immediately considered Easy Working Furniture Services</w:t>
      </w:r>
      <w:r w:rsidR="00AA4BD9">
        <w:t xml:space="preserve"> as soon as the need arose</w:t>
      </w:r>
      <w:r w:rsidR="006A1C4E">
        <w:t xml:space="preserve">. </w:t>
      </w:r>
      <w:r w:rsidR="00162266">
        <w:t>Your company’s</w:t>
      </w:r>
      <w:r w:rsidR="00C766A1">
        <w:t xml:space="preserve"> </w:t>
      </w:r>
      <w:r w:rsidR="00281886">
        <w:t>attention to detail and impeccable customer service</w:t>
      </w:r>
      <w:r w:rsidR="00C766A1">
        <w:t xml:space="preserve"> were recommended to us by clients of ours. </w:t>
      </w:r>
      <w:r w:rsidR="00EB024A">
        <w:t>Please</w:t>
      </w:r>
      <w:r w:rsidR="006A1C4E">
        <w:t xml:space="preserve"> answer the following questions regarding this potential order.</w:t>
      </w:r>
    </w:p>
    <w:p w14:paraId="33925BA7" w14:textId="77777777" w:rsidR="007A6203" w:rsidRDefault="007A6203" w:rsidP="007A6203">
      <w:pPr>
        <w:pStyle w:val="ListParagraph"/>
        <w:numPr>
          <w:ilvl w:val="0"/>
          <w:numId w:val="12"/>
        </w:numPr>
      </w:pPr>
      <w:r>
        <w:t xml:space="preserve">What material do you use for the desks? </w:t>
      </w:r>
    </w:p>
    <w:p w14:paraId="25CC8EE3" w14:textId="10D2F08F" w:rsidR="007A6203" w:rsidRDefault="007A6203" w:rsidP="007A6203">
      <w:pPr>
        <w:pStyle w:val="ListParagraph"/>
        <w:numPr>
          <w:ilvl w:val="0"/>
          <w:numId w:val="12"/>
        </w:numPr>
      </w:pPr>
      <w:r>
        <w:t>Do you provide discounts based on large quantities purchased?</w:t>
      </w:r>
    </w:p>
    <w:p w14:paraId="6C0C5510" w14:textId="3A728157" w:rsidR="006A1C4E" w:rsidRDefault="006A1C4E" w:rsidP="007A6203">
      <w:pPr>
        <w:pStyle w:val="ListParagraph"/>
        <w:numPr>
          <w:ilvl w:val="0"/>
          <w:numId w:val="12"/>
        </w:numPr>
      </w:pPr>
      <w:r>
        <w:t>Do you offer price matching with other suppliers?</w:t>
      </w:r>
    </w:p>
    <w:p w14:paraId="14CEAF7A" w14:textId="12E42F33" w:rsidR="006A1C4E" w:rsidRDefault="006A1C4E" w:rsidP="006A1C4E">
      <w:pPr>
        <w:pStyle w:val="ListParagraph"/>
        <w:numPr>
          <w:ilvl w:val="0"/>
          <w:numId w:val="12"/>
        </w:numPr>
      </w:pPr>
      <w:r>
        <w:t>From my understanding, you used to p</w:t>
      </w:r>
      <w:r w:rsidR="00EF4AB6">
        <w:t>rovide a desk and chair deal. Does this promotion still exist</w:t>
      </w:r>
      <w:r>
        <w:t>?</w:t>
      </w:r>
    </w:p>
    <w:p w14:paraId="67C1311E" w14:textId="48370984" w:rsidR="005723CB" w:rsidRDefault="006A1C4E" w:rsidP="006A1C4E">
      <w:pPr>
        <w:pStyle w:val="ListParagraph"/>
        <w:numPr>
          <w:ilvl w:val="0"/>
          <w:numId w:val="12"/>
        </w:numPr>
      </w:pPr>
      <w:r>
        <w:t>Should we need to cancel this order, can we do so? What is the length of notice that you require?</w:t>
      </w:r>
    </w:p>
    <w:p w14:paraId="3AF76B74" w14:textId="46E5D413" w:rsidR="00581C74" w:rsidRDefault="00AE7108" w:rsidP="009857F5">
      <w:r>
        <w:t>D</w:t>
      </w:r>
      <w:r w:rsidR="00C02564">
        <w:t>ue to the start date of a large project</w:t>
      </w:r>
      <w:r>
        <w:t xml:space="preserve">, our company requires the desks by </w:t>
      </w:r>
      <w:r w:rsidR="00C02564">
        <w:t>November 15</w:t>
      </w:r>
      <w:r>
        <w:t xml:space="preserve">. </w:t>
      </w:r>
      <w:r w:rsidR="006A1C4E">
        <w:t xml:space="preserve">Our two </w:t>
      </w:r>
      <w:r w:rsidR="003F6E4B">
        <w:t xml:space="preserve">most </w:t>
      </w:r>
      <w:r w:rsidR="006A1C4E">
        <w:t xml:space="preserve">significant concerns are whether </w:t>
      </w:r>
      <w:r w:rsidR="00DA4540">
        <w:t xml:space="preserve">you can </w:t>
      </w:r>
      <w:r w:rsidR="006A1C4E">
        <w:t xml:space="preserve">(a) </w:t>
      </w:r>
      <w:r w:rsidR="006A1C4E" w:rsidRPr="00DA4540">
        <w:rPr>
          <w:u w:val="single"/>
        </w:rPr>
        <w:t>fulfill this large order</w:t>
      </w:r>
      <w:r w:rsidR="006A1C4E">
        <w:t xml:space="preserve">, and </w:t>
      </w:r>
      <w:r w:rsidR="00131741">
        <w:t xml:space="preserve">       </w:t>
      </w:r>
      <w:r w:rsidR="002246F0">
        <w:t xml:space="preserve">(b) </w:t>
      </w:r>
      <w:r w:rsidR="00DA4540">
        <w:t xml:space="preserve">complete the order </w:t>
      </w:r>
      <w:r w:rsidR="006A1C4E" w:rsidRPr="00DA4540">
        <w:rPr>
          <w:u w:val="single"/>
        </w:rPr>
        <w:t>within the</w:t>
      </w:r>
      <w:r w:rsidR="00C02564" w:rsidRPr="00DA4540">
        <w:rPr>
          <w:u w:val="single"/>
        </w:rPr>
        <w:t xml:space="preserve"> specified</w:t>
      </w:r>
      <w:r w:rsidR="006A1C4E" w:rsidRPr="00DA4540">
        <w:rPr>
          <w:u w:val="single"/>
        </w:rPr>
        <w:t xml:space="preserve"> time frame</w:t>
      </w:r>
      <w:r w:rsidR="006A1C4E">
        <w:t>.</w:t>
      </w:r>
      <w:r w:rsidR="007C3BC4">
        <w:t xml:space="preserve"> </w:t>
      </w:r>
      <w:r w:rsidR="00DC0B6A">
        <w:t xml:space="preserve">We would greatly appreciate if you could answer these questions and provide any other information </w:t>
      </w:r>
      <w:r w:rsidR="006E60AD">
        <w:t>on your</w:t>
      </w:r>
      <w:r w:rsidR="00271475">
        <w:t xml:space="preserve"> desk </w:t>
      </w:r>
      <w:r w:rsidR="006E60AD">
        <w:t>services</w:t>
      </w:r>
      <w:r w:rsidR="00DC0B6A">
        <w:t>, by October 10.</w:t>
      </w:r>
    </w:p>
    <w:p w14:paraId="4A799201" w14:textId="77777777" w:rsidR="009857F5" w:rsidRDefault="009857F5" w:rsidP="009857F5"/>
    <w:p w14:paraId="136E2AC9" w14:textId="04C37F7D" w:rsidR="00AA2274" w:rsidRDefault="00E74998" w:rsidP="00AA2274">
      <w:pPr>
        <w:spacing w:after="24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C82D004" wp14:editId="3F7D892D">
            <wp:simplePos x="0" y="0"/>
            <wp:positionH relativeFrom="column">
              <wp:posOffset>-3175</wp:posOffset>
            </wp:positionH>
            <wp:positionV relativeFrom="paragraph">
              <wp:posOffset>349885</wp:posOffset>
            </wp:positionV>
            <wp:extent cx="710565" cy="387581"/>
            <wp:effectExtent l="0" t="0" r="635" b="0"/>
            <wp:wrapNone/>
            <wp:docPr id="1" name="Picture 1" descr="Screen%20Shot%202018-09-28%20at%2011.44.1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8-09-28%20at%2011.44.10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84" cy="39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7F5">
        <w:t>Sincerely,</w:t>
      </w:r>
      <w:bookmarkStart w:id="0" w:name="_GoBack"/>
      <w:bookmarkEnd w:id="0"/>
    </w:p>
    <w:p w14:paraId="50469072" w14:textId="43B152D5" w:rsidR="00C468FD" w:rsidRDefault="00C468FD" w:rsidP="00AA2274">
      <w:pPr>
        <w:spacing w:after="240"/>
      </w:pPr>
    </w:p>
    <w:p w14:paraId="3AD5BB9E" w14:textId="53967A6B" w:rsidR="00C468FD" w:rsidRDefault="00C468FD" w:rsidP="00C468FD">
      <w:pPr>
        <w:tabs>
          <w:tab w:val="left" w:pos="1588"/>
        </w:tabs>
        <w:spacing w:after="120" w:line="240" w:lineRule="auto"/>
      </w:pPr>
      <w:r>
        <w:t>Denice Rumanezova</w:t>
      </w:r>
    </w:p>
    <w:p w14:paraId="348B8094" w14:textId="681780AE" w:rsidR="00C468FD" w:rsidRPr="00581C74" w:rsidRDefault="00C468FD" w:rsidP="00C468FD">
      <w:pPr>
        <w:tabs>
          <w:tab w:val="left" w:pos="1588"/>
        </w:tabs>
        <w:spacing w:after="120" w:line="240" w:lineRule="auto"/>
      </w:pPr>
      <w:r>
        <w:t>Manager, Operations</w:t>
      </w:r>
    </w:p>
    <w:sectPr w:rsidR="00C468FD" w:rsidRPr="00581C74" w:rsidSect="00C468FD">
      <w:footerReference w:type="default" r:id="rId11"/>
      <w:footerReference w:type="first" r:id="rId12"/>
      <w:pgSz w:w="12240" w:h="15840" w:code="1"/>
      <w:pgMar w:top="1009" w:right="1440" w:bottom="1418" w:left="1797" w:header="86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A7D55" w14:textId="77777777" w:rsidR="00C147BC" w:rsidRDefault="00C147BC">
      <w:pPr>
        <w:spacing w:after="0" w:line="240" w:lineRule="auto"/>
      </w:pPr>
      <w:r>
        <w:separator/>
      </w:r>
    </w:p>
  </w:endnote>
  <w:endnote w:type="continuationSeparator" w:id="0">
    <w:p w14:paraId="42677176" w14:textId="77777777" w:rsidR="00C147BC" w:rsidRDefault="00C14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swiss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00" w:type="pct"/>
      <w:tblInd w:w="-360" w:type="dxa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Footer layout table"/>
    </w:tblPr>
    <w:tblGrid>
      <w:gridCol w:w="361"/>
      <w:gridCol w:w="7590"/>
      <w:gridCol w:w="202"/>
      <w:gridCol w:w="202"/>
      <w:gridCol w:w="1008"/>
    </w:tblGrid>
    <w:tr w:rsidR="00CB2712" w14:paraId="1F5C042C" w14:textId="77777777" w:rsidTr="00E12DAB">
      <w:trPr>
        <w:trHeight w:hRule="exact" w:val="288"/>
      </w:trPr>
      <w:tc>
        <w:tcPr>
          <w:tcW w:w="361" w:type="dxa"/>
          <w:shd w:val="clear" w:color="auto" w:fill="EBEBEB" w:themeFill="background2"/>
          <w:vAlign w:val="center"/>
        </w:tcPr>
        <w:p w14:paraId="1A03B918" w14:textId="77777777" w:rsidR="00CB2712" w:rsidRDefault="00CB2712" w:rsidP="00CB2712"/>
      </w:tc>
      <w:tc>
        <w:tcPr>
          <w:tcW w:w="7595" w:type="dxa"/>
          <w:shd w:val="clear" w:color="auto" w:fill="EBEBEB" w:themeFill="background2"/>
          <w:vAlign w:val="center"/>
        </w:tcPr>
        <w:p w14:paraId="1BE09846" w14:textId="77777777" w:rsidR="00CB2712" w:rsidRDefault="00AE267E" w:rsidP="00CB2712"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17490B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202" w:type="dxa"/>
          <w:shd w:val="clear" w:color="auto" w:fill="17AE92" w:themeFill="accent1"/>
          <w:vAlign w:val="center"/>
        </w:tcPr>
        <w:p w14:paraId="123E8502" w14:textId="77777777" w:rsidR="00CB2712" w:rsidRDefault="00CB2712" w:rsidP="00CB2712"/>
      </w:tc>
      <w:tc>
        <w:tcPr>
          <w:tcW w:w="202" w:type="dxa"/>
          <w:shd w:val="clear" w:color="auto" w:fill="F7A23F" w:themeFill="accent2"/>
          <w:vAlign w:val="center"/>
        </w:tcPr>
        <w:p w14:paraId="03814D76" w14:textId="77777777" w:rsidR="00CB2712" w:rsidRDefault="00CB2712" w:rsidP="00CB2712"/>
      </w:tc>
      <w:tc>
        <w:tcPr>
          <w:tcW w:w="1009" w:type="dxa"/>
          <w:shd w:val="clear" w:color="auto" w:fill="6F7E84" w:themeFill="accent3"/>
          <w:vAlign w:val="center"/>
        </w:tcPr>
        <w:p w14:paraId="12855008" w14:textId="77777777" w:rsidR="00CB2712" w:rsidRDefault="00CB2712" w:rsidP="00CB2712"/>
      </w:tc>
    </w:tr>
  </w:tbl>
  <w:p w14:paraId="2818C77B" w14:textId="77777777" w:rsidR="00CB2712" w:rsidRDefault="00CB2712" w:rsidP="00CB271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00" w:type="pct"/>
      <w:tblInd w:w="-36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Footer layout table"/>
    </w:tblPr>
    <w:tblGrid>
      <w:gridCol w:w="359"/>
      <w:gridCol w:w="7637"/>
      <w:gridCol w:w="187"/>
      <w:gridCol w:w="187"/>
      <w:gridCol w:w="993"/>
    </w:tblGrid>
    <w:tr w:rsidR="006515E8" w14:paraId="479A92DC" w14:textId="77777777" w:rsidTr="00E12DAB">
      <w:trPr>
        <w:trHeight w:hRule="exact" w:val="288"/>
      </w:trPr>
      <w:tc>
        <w:tcPr>
          <w:tcW w:w="360" w:type="dxa"/>
          <w:shd w:val="clear" w:color="auto" w:fill="EBEBEB" w:themeFill="background2"/>
          <w:vAlign w:val="center"/>
        </w:tcPr>
        <w:p w14:paraId="551540D2" w14:textId="77777777" w:rsidR="006515E8" w:rsidRDefault="006515E8" w:rsidP="006515E8"/>
      </w:tc>
      <w:tc>
        <w:tcPr>
          <w:tcW w:w="7646" w:type="dxa"/>
          <w:shd w:val="clear" w:color="auto" w:fill="EBEBEB" w:themeFill="background2"/>
          <w:vAlign w:val="center"/>
        </w:tcPr>
        <w:p w14:paraId="2B64AE9A" w14:textId="77777777" w:rsidR="006515E8" w:rsidRDefault="006515E8" w:rsidP="006515E8"/>
      </w:tc>
      <w:tc>
        <w:tcPr>
          <w:tcW w:w="187" w:type="dxa"/>
          <w:shd w:val="clear" w:color="auto" w:fill="17AE92" w:themeFill="accent1"/>
          <w:vAlign w:val="center"/>
        </w:tcPr>
        <w:p w14:paraId="508B1C84" w14:textId="77777777" w:rsidR="006515E8" w:rsidRDefault="006515E8" w:rsidP="006515E8"/>
      </w:tc>
      <w:tc>
        <w:tcPr>
          <w:tcW w:w="187" w:type="dxa"/>
          <w:shd w:val="clear" w:color="auto" w:fill="F7A23F" w:themeFill="accent2"/>
          <w:vAlign w:val="center"/>
        </w:tcPr>
        <w:p w14:paraId="03D1D43D" w14:textId="77777777" w:rsidR="006515E8" w:rsidRDefault="006515E8" w:rsidP="006515E8"/>
      </w:tc>
      <w:tc>
        <w:tcPr>
          <w:tcW w:w="994" w:type="dxa"/>
          <w:shd w:val="clear" w:color="auto" w:fill="6F7E84" w:themeFill="accent3"/>
          <w:vAlign w:val="center"/>
        </w:tcPr>
        <w:p w14:paraId="23C7EB4C" w14:textId="77777777" w:rsidR="006515E8" w:rsidRDefault="006515E8" w:rsidP="006515E8"/>
      </w:tc>
    </w:tr>
  </w:tbl>
  <w:p w14:paraId="1000CA02" w14:textId="77777777" w:rsidR="00D25C8E" w:rsidRDefault="00D25C8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1A4FF" w14:textId="77777777" w:rsidR="00C147BC" w:rsidRDefault="00C147BC">
      <w:pPr>
        <w:spacing w:after="0" w:line="240" w:lineRule="auto"/>
      </w:pPr>
      <w:r>
        <w:separator/>
      </w:r>
    </w:p>
  </w:footnote>
  <w:footnote w:type="continuationSeparator" w:id="0">
    <w:p w14:paraId="36012F7D" w14:textId="77777777" w:rsidR="00C147BC" w:rsidRDefault="00C14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8F0EBE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212FA4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2AC7C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5D8A5D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834E7C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D7240D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9C998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7EE66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6B868F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AC8D5C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403C44"/>
    <w:multiLevelType w:val="hybridMultilevel"/>
    <w:tmpl w:val="F6A6FB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22ED7"/>
    <w:multiLevelType w:val="hybridMultilevel"/>
    <w:tmpl w:val="37A07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86C"/>
    <w:rsid w:val="00000A9D"/>
    <w:rsid w:val="00096ACC"/>
    <w:rsid w:val="000B06B9"/>
    <w:rsid w:val="00131741"/>
    <w:rsid w:val="00156EF1"/>
    <w:rsid w:val="00162266"/>
    <w:rsid w:val="001636B5"/>
    <w:rsid w:val="0017035B"/>
    <w:rsid w:val="0017490B"/>
    <w:rsid w:val="00195342"/>
    <w:rsid w:val="001E4116"/>
    <w:rsid w:val="00213910"/>
    <w:rsid w:val="002229ED"/>
    <w:rsid w:val="002246F0"/>
    <w:rsid w:val="00271475"/>
    <w:rsid w:val="00276D4E"/>
    <w:rsid w:val="00281886"/>
    <w:rsid w:val="002C2563"/>
    <w:rsid w:val="002E6D12"/>
    <w:rsid w:val="00343FBB"/>
    <w:rsid w:val="0037096C"/>
    <w:rsid w:val="00382E4D"/>
    <w:rsid w:val="003D0FBD"/>
    <w:rsid w:val="003F6E4B"/>
    <w:rsid w:val="00400BD3"/>
    <w:rsid w:val="00401E15"/>
    <w:rsid w:val="00412440"/>
    <w:rsid w:val="00480808"/>
    <w:rsid w:val="004861A0"/>
    <w:rsid w:val="0049646B"/>
    <w:rsid w:val="004A7A66"/>
    <w:rsid w:val="004B5284"/>
    <w:rsid w:val="004F5783"/>
    <w:rsid w:val="00565E2F"/>
    <w:rsid w:val="005723CB"/>
    <w:rsid w:val="00581C74"/>
    <w:rsid w:val="00597A20"/>
    <w:rsid w:val="005E5E2B"/>
    <w:rsid w:val="006065E0"/>
    <w:rsid w:val="00621497"/>
    <w:rsid w:val="006515E8"/>
    <w:rsid w:val="006A1C4E"/>
    <w:rsid w:val="006E60AD"/>
    <w:rsid w:val="006F1118"/>
    <w:rsid w:val="00732CE7"/>
    <w:rsid w:val="00741FDE"/>
    <w:rsid w:val="007A6203"/>
    <w:rsid w:val="007C3BC4"/>
    <w:rsid w:val="008347EF"/>
    <w:rsid w:val="0093486C"/>
    <w:rsid w:val="00946252"/>
    <w:rsid w:val="0098300D"/>
    <w:rsid w:val="00983724"/>
    <w:rsid w:val="009857F5"/>
    <w:rsid w:val="009E37DE"/>
    <w:rsid w:val="009F0B81"/>
    <w:rsid w:val="00A16889"/>
    <w:rsid w:val="00A36F67"/>
    <w:rsid w:val="00A4015D"/>
    <w:rsid w:val="00A41FA3"/>
    <w:rsid w:val="00AA2274"/>
    <w:rsid w:val="00AA4BD9"/>
    <w:rsid w:val="00AB1341"/>
    <w:rsid w:val="00AE267E"/>
    <w:rsid w:val="00AE7108"/>
    <w:rsid w:val="00AE7370"/>
    <w:rsid w:val="00B15272"/>
    <w:rsid w:val="00B8163C"/>
    <w:rsid w:val="00B9569D"/>
    <w:rsid w:val="00BB7977"/>
    <w:rsid w:val="00BC5D21"/>
    <w:rsid w:val="00BE1098"/>
    <w:rsid w:val="00BF473C"/>
    <w:rsid w:val="00C02564"/>
    <w:rsid w:val="00C147BC"/>
    <w:rsid w:val="00C468FD"/>
    <w:rsid w:val="00C62B67"/>
    <w:rsid w:val="00C766A1"/>
    <w:rsid w:val="00CB2712"/>
    <w:rsid w:val="00CD5E29"/>
    <w:rsid w:val="00CE771B"/>
    <w:rsid w:val="00D25C8E"/>
    <w:rsid w:val="00D35E92"/>
    <w:rsid w:val="00D4190C"/>
    <w:rsid w:val="00D53B3F"/>
    <w:rsid w:val="00D611FE"/>
    <w:rsid w:val="00D66811"/>
    <w:rsid w:val="00D906CA"/>
    <w:rsid w:val="00DA4540"/>
    <w:rsid w:val="00DC0B6A"/>
    <w:rsid w:val="00E10A65"/>
    <w:rsid w:val="00E12DAB"/>
    <w:rsid w:val="00E156BA"/>
    <w:rsid w:val="00E266FC"/>
    <w:rsid w:val="00E41681"/>
    <w:rsid w:val="00E74998"/>
    <w:rsid w:val="00E90872"/>
    <w:rsid w:val="00EB024A"/>
    <w:rsid w:val="00EB1088"/>
    <w:rsid w:val="00EC7B49"/>
    <w:rsid w:val="00EE4599"/>
    <w:rsid w:val="00EF4AB6"/>
    <w:rsid w:val="00F07379"/>
    <w:rsid w:val="00F30102"/>
    <w:rsid w:val="00F353FD"/>
    <w:rsid w:val="00F4343E"/>
    <w:rsid w:val="00FB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BCB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uiPriority="4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36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F1118"/>
  </w:style>
  <w:style w:type="paragraph" w:styleId="Heading1">
    <w:name w:val="heading 1"/>
    <w:basedOn w:val="Normal"/>
    <w:next w:val="Normal"/>
    <w:link w:val="Heading1Char"/>
    <w:uiPriority w:val="7"/>
    <w:qFormat/>
    <w:rsid w:val="00BF47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B5748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8"/>
    <w:semiHidden/>
    <w:unhideWhenUsed/>
    <w:qFormat/>
    <w:rsid w:val="00BF47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B5748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5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B564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5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1826C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56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1826C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56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B56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56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B56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56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56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18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18"/>
    <w:rsid w:val="00C62B67"/>
  </w:style>
  <w:style w:type="character" w:styleId="PlaceholderText">
    <w:name w:val="Placeholder Text"/>
    <w:basedOn w:val="DefaultParagraphFont"/>
    <w:uiPriority w:val="99"/>
    <w:semiHidden/>
    <w:rsid w:val="00CD5E29"/>
    <w:rPr>
      <w:color w:val="3A3A3A" w:themeColor="background2" w:themeShade="40"/>
    </w:rPr>
  </w:style>
  <w:style w:type="paragraph" w:styleId="Header">
    <w:name w:val="header"/>
    <w:basedOn w:val="Normal"/>
    <w:link w:val="HeaderChar"/>
    <w:uiPriority w:val="19"/>
    <w:unhideWhenUsed/>
    <w:rsid w:val="00EE4599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19"/>
    <w:rsid w:val="00EE4599"/>
  </w:style>
  <w:style w:type="paragraph" w:customStyle="1" w:styleId="SenderAddress">
    <w:name w:val="Sender Address"/>
    <w:basedOn w:val="Normal"/>
    <w:uiPriority w:val="1"/>
    <w:qFormat/>
    <w:rsid w:val="00343FBB"/>
    <w:pPr>
      <w:spacing w:after="0" w:line="264" w:lineRule="auto"/>
    </w:pPr>
  </w:style>
  <w:style w:type="paragraph" w:styleId="Date">
    <w:name w:val="Date"/>
    <w:basedOn w:val="Normal"/>
    <w:next w:val="Normal"/>
    <w:link w:val="DateChar"/>
    <w:uiPriority w:val="2"/>
    <w:unhideWhenUsed/>
    <w:rsid w:val="00D25C8E"/>
    <w:pPr>
      <w:spacing w:before="1000" w:after="400"/>
    </w:pPr>
  </w:style>
  <w:style w:type="character" w:customStyle="1" w:styleId="DateChar">
    <w:name w:val="Date Char"/>
    <w:basedOn w:val="DefaultParagraphFont"/>
    <w:link w:val="Date"/>
    <w:uiPriority w:val="2"/>
    <w:rsid w:val="00D25C8E"/>
  </w:style>
  <w:style w:type="paragraph" w:customStyle="1" w:styleId="RecipientAddress">
    <w:name w:val="Recipient Address"/>
    <w:basedOn w:val="Normal"/>
    <w:uiPriority w:val="3"/>
    <w:qFormat/>
    <w:rsid w:val="003D0FBD"/>
    <w:pPr>
      <w:spacing w:after="480"/>
      <w:contextualSpacing/>
    </w:pPr>
  </w:style>
  <w:style w:type="paragraph" w:styleId="Closing">
    <w:name w:val="Closing"/>
    <w:basedOn w:val="Normal"/>
    <w:next w:val="Signature"/>
    <w:link w:val="ClosingChar"/>
    <w:uiPriority w:val="5"/>
    <w:unhideWhenUsed/>
    <w:qFormat/>
    <w:pPr>
      <w:spacing w:before="600" w:after="800"/>
    </w:pPr>
  </w:style>
  <w:style w:type="character" w:customStyle="1" w:styleId="ClosingChar">
    <w:name w:val="Closing Char"/>
    <w:basedOn w:val="DefaultParagraphFont"/>
    <w:link w:val="Closing"/>
    <w:uiPriority w:val="5"/>
    <w:rsid w:val="00343FBB"/>
  </w:style>
  <w:style w:type="paragraph" w:styleId="Signature">
    <w:name w:val="Signature"/>
    <w:basedOn w:val="Normal"/>
    <w:next w:val="Normal"/>
    <w:link w:val="SignatureChar"/>
    <w:uiPriority w:val="6"/>
    <w:unhideWhenUsed/>
    <w:qFormat/>
    <w:pPr>
      <w:spacing w:after="600"/>
    </w:pPr>
  </w:style>
  <w:style w:type="character" w:customStyle="1" w:styleId="SignatureChar">
    <w:name w:val="Signature Char"/>
    <w:basedOn w:val="DefaultParagraphFont"/>
    <w:link w:val="Signature"/>
    <w:uiPriority w:val="6"/>
    <w:rsid w:val="00343FBB"/>
  </w:style>
  <w:style w:type="paragraph" w:styleId="BalloonText">
    <w:name w:val="Balloon Text"/>
    <w:basedOn w:val="Normal"/>
    <w:link w:val="BalloonTextChar"/>
    <w:uiPriority w:val="99"/>
    <w:semiHidden/>
    <w:unhideWhenUsed/>
    <w:rsid w:val="002C2563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563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C2563"/>
  </w:style>
  <w:style w:type="paragraph" w:styleId="BlockText">
    <w:name w:val="Block Text"/>
    <w:basedOn w:val="Normal"/>
    <w:uiPriority w:val="99"/>
    <w:semiHidden/>
    <w:unhideWhenUsed/>
    <w:rsid w:val="00CD5E29"/>
    <w:pPr>
      <w:pBdr>
        <w:top w:val="single" w:sz="2" w:space="10" w:color="17AE92" w:themeColor="accent1" w:frame="1"/>
        <w:left w:val="single" w:sz="2" w:space="10" w:color="17AE92" w:themeColor="accent1" w:frame="1"/>
        <w:bottom w:val="single" w:sz="2" w:space="10" w:color="17AE92" w:themeColor="accent1" w:frame="1"/>
        <w:right w:val="single" w:sz="2" w:space="10" w:color="17AE92" w:themeColor="accent1" w:frame="1"/>
      </w:pBdr>
      <w:ind w:left="1152" w:right="1152"/>
    </w:pPr>
    <w:rPr>
      <w:rFonts w:eastAsiaTheme="minorEastAsia"/>
      <w:i/>
      <w:iCs/>
      <w:color w:val="11826C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2C256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C2563"/>
  </w:style>
  <w:style w:type="paragraph" w:styleId="BodyText2">
    <w:name w:val="Body Text 2"/>
    <w:basedOn w:val="Normal"/>
    <w:link w:val="BodyText2Char"/>
    <w:uiPriority w:val="99"/>
    <w:semiHidden/>
    <w:unhideWhenUsed/>
    <w:rsid w:val="002C256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C2563"/>
  </w:style>
  <w:style w:type="paragraph" w:styleId="BodyText3">
    <w:name w:val="Body Text 3"/>
    <w:basedOn w:val="Normal"/>
    <w:link w:val="BodyText3Char"/>
    <w:uiPriority w:val="99"/>
    <w:semiHidden/>
    <w:unhideWhenUsed/>
    <w:rsid w:val="002C2563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C2563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C2563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C256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256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C256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C2563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C256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C256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C256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C2563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C2563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2C256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C2563"/>
    <w:pPr>
      <w:spacing w:line="240" w:lineRule="auto"/>
    </w:pPr>
    <w:rPr>
      <w:i/>
      <w:iCs/>
      <w:color w:val="1F2123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7F7EE" w:themeFill="accent1" w:themeFillTint="33"/>
    </w:tcPr>
    <w:tblStylePr w:type="firstRow">
      <w:rPr>
        <w:b/>
        <w:bCs/>
      </w:rPr>
      <w:tblPr/>
      <w:tcPr>
        <w:shd w:val="clear" w:color="auto" w:fill="90F0D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0F0D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1826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1826C" w:themeFill="accent1" w:themeFillShade="BF"/>
      </w:tcPr>
    </w:tblStylePr>
    <w:tblStylePr w:type="band1Vert">
      <w:tblPr/>
      <w:tcPr>
        <w:shd w:val="clear" w:color="auto" w:fill="75ECD6" w:themeFill="accent1" w:themeFillTint="7F"/>
      </w:tcPr>
    </w:tblStylePr>
    <w:tblStylePr w:type="band1Horz">
      <w:tblPr/>
      <w:tcPr>
        <w:shd w:val="clear" w:color="auto" w:fill="75ECD6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CD8" w:themeFill="accent2" w:themeFillTint="33"/>
    </w:tcPr>
    <w:tblStylePr w:type="firstRow">
      <w:rPr>
        <w:b/>
        <w:bCs/>
      </w:rPr>
      <w:tblPr/>
      <w:tcPr>
        <w:shd w:val="clear" w:color="auto" w:fill="FBD9B2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9B2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E7B09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E7B09" w:themeFill="accent2" w:themeFillShade="BF"/>
      </w:tcPr>
    </w:tblStylePr>
    <w:tblStylePr w:type="band1Vert">
      <w:tblPr/>
      <w:tcPr>
        <w:shd w:val="clear" w:color="auto" w:fill="FBD09F" w:themeFill="accent2" w:themeFillTint="7F"/>
      </w:tcPr>
    </w:tblStylePr>
    <w:tblStylePr w:type="band1Horz">
      <w:tblPr/>
      <w:tcPr>
        <w:shd w:val="clear" w:color="auto" w:fill="FBD09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E5E6" w:themeFill="accent3" w:themeFillTint="33"/>
    </w:tcPr>
    <w:tblStylePr w:type="firstRow">
      <w:rPr>
        <w:b/>
        <w:bCs/>
      </w:rPr>
      <w:tblPr/>
      <w:tcPr>
        <w:shd w:val="clear" w:color="auto" w:fill="C4CBC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4CBC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535E6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535E62" w:themeFill="accent3" w:themeFillShade="BF"/>
      </w:tcPr>
    </w:tblStylePr>
    <w:tblStylePr w:type="band1Vert">
      <w:tblPr/>
      <w:tcPr>
        <w:shd w:val="clear" w:color="auto" w:fill="B6BEC2" w:themeFill="accent3" w:themeFillTint="7F"/>
      </w:tcPr>
    </w:tblStylePr>
    <w:tblStylePr w:type="band1Horz">
      <w:tblPr/>
      <w:tcPr>
        <w:shd w:val="clear" w:color="auto" w:fill="B6BEC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9EBF8" w:themeFill="accent4" w:themeFillTint="33"/>
    </w:tcPr>
    <w:tblStylePr w:type="firstRow">
      <w:rPr>
        <w:b/>
        <w:bCs/>
      </w:rPr>
      <w:tblPr/>
      <w:tcPr>
        <w:shd w:val="clear" w:color="auto" w:fill="94D7F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D7F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1698B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1698B" w:themeFill="accent4" w:themeFillShade="BF"/>
      </w:tcPr>
    </w:tblStylePr>
    <w:tblStylePr w:type="band1Vert">
      <w:tblPr/>
      <w:tcPr>
        <w:shd w:val="clear" w:color="auto" w:fill="79CDEE" w:themeFill="accent4" w:themeFillTint="7F"/>
      </w:tcPr>
    </w:tblStylePr>
    <w:tblStylePr w:type="band1Horz">
      <w:tblPr/>
      <w:tcPr>
        <w:shd w:val="clear" w:color="auto" w:fill="79CDE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DDB" w:themeFill="accent5" w:themeFillTint="33"/>
    </w:tcPr>
    <w:tblStylePr w:type="firstRow">
      <w:rPr>
        <w:b/>
        <w:bCs/>
      </w:rPr>
      <w:tblPr/>
      <w:tcPr>
        <w:shd w:val="clear" w:color="auto" w:fill="F3BCB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3BCB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52A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52A1F" w:themeFill="accent5" w:themeFillShade="BF"/>
      </w:tcPr>
    </w:tblStylePr>
    <w:tblStylePr w:type="band1Vert">
      <w:tblPr/>
      <w:tcPr>
        <w:shd w:val="clear" w:color="auto" w:fill="F1ABA6" w:themeFill="accent5" w:themeFillTint="7F"/>
      </w:tcPr>
    </w:tblStylePr>
    <w:tblStylePr w:type="band1Horz">
      <w:tblPr/>
      <w:tcPr>
        <w:shd w:val="clear" w:color="auto" w:fill="F1ABA6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F0D8" w:themeFill="accent6" w:themeFillTint="33"/>
    </w:tcPr>
    <w:tblStylePr w:type="firstRow">
      <w:rPr>
        <w:b/>
        <w:bCs/>
      </w:rPr>
      <w:tblPr/>
      <w:tcPr>
        <w:shd w:val="clear" w:color="auto" w:fill="C4E2B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4E2B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2863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28633" w:themeFill="accent6" w:themeFillShade="BF"/>
      </w:tcPr>
    </w:tblStylePr>
    <w:tblStylePr w:type="band1Vert">
      <w:tblPr/>
      <w:tcPr>
        <w:shd w:val="clear" w:color="auto" w:fill="B6DBA0" w:themeFill="accent6" w:themeFillTint="7F"/>
      </w:tcPr>
    </w:tblStylePr>
    <w:tblStylePr w:type="band1Horz">
      <w:tblPr/>
      <w:tcPr>
        <w:shd w:val="clear" w:color="auto" w:fill="B6DB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E840A" w:themeFill="accent2" w:themeFillShade="CC"/>
      </w:tcPr>
    </w:tblStylePr>
    <w:tblStylePr w:type="lastRow">
      <w:rPr>
        <w:b/>
        <w:bCs/>
        <w:color w:val="EE840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FB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E840A" w:themeFill="accent2" w:themeFillShade="CC"/>
      </w:tcPr>
    </w:tblStylePr>
    <w:tblStylePr w:type="lastRow">
      <w:rPr>
        <w:b/>
        <w:bCs/>
        <w:color w:val="EE840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F6EA" w:themeFill="accent1" w:themeFillTint="3F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5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E840A" w:themeFill="accent2" w:themeFillShade="CC"/>
      </w:tcPr>
    </w:tblStylePr>
    <w:tblStylePr w:type="lastRow">
      <w:rPr>
        <w:b/>
        <w:bCs/>
        <w:color w:val="EE840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7CF" w:themeFill="accent2" w:themeFillTint="3F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2F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7095" w:themeFill="accent4" w:themeFillShade="CC"/>
      </w:tcPr>
    </w:tblStylePr>
    <w:tblStylePr w:type="lastRow">
      <w:rPr>
        <w:b/>
        <w:bCs/>
        <w:color w:val="12709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FE1" w:themeFill="accent3" w:themeFillTint="3F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4F5F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86469" w:themeFill="accent3" w:themeFillShade="CC"/>
      </w:tcPr>
    </w:tblStylePr>
    <w:tblStylePr w:type="lastRow">
      <w:rPr>
        <w:b/>
        <w:bCs/>
        <w:color w:val="58646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E6F7" w:themeFill="accent4" w:themeFillTint="3F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EE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88E36" w:themeFill="accent6" w:themeFillShade="CC"/>
      </w:tcPr>
    </w:tblStylePr>
    <w:tblStylePr w:type="lastRow">
      <w:rPr>
        <w:b/>
        <w:bCs/>
        <w:color w:val="588E3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5D3" w:themeFill="accent5" w:themeFillTint="3F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8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2D21" w:themeFill="accent5" w:themeFillShade="CC"/>
      </w:tcPr>
    </w:tblStylePr>
    <w:tblStylePr w:type="lastRow">
      <w:rPr>
        <w:b/>
        <w:bCs/>
        <w:color w:val="D22D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DCF" w:themeFill="accent6" w:themeFillTint="3F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A23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A23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A23F" w:themeColor="accent2"/>
        <w:left w:val="single" w:sz="4" w:space="0" w:color="17AE92" w:themeColor="accent1"/>
        <w:bottom w:val="single" w:sz="4" w:space="0" w:color="17AE92" w:themeColor="accent1"/>
        <w:right w:val="single" w:sz="4" w:space="0" w:color="17AE92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FB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A23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D685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D6857" w:themeColor="accent1" w:themeShade="99"/>
          <w:insideV w:val="nil"/>
        </w:tcBorders>
        <w:shd w:val="clear" w:color="auto" w:fill="0D685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6857" w:themeFill="accent1" w:themeFillShade="99"/>
      </w:tcPr>
    </w:tblStylePr>
    <w:tblStylePr w:type="band1Vert">
      <w:tblPr/>
      <w:tcPr>
        <w:shd w:val="clear" w:color="auto" w:fill="90F0DE" w:themeFill="accent1" w:themeFillTint="66"/>
      </w:tcPr>
    </w:tblStylePr>
    <w:tblStylePr w:type="band1Horz">
      <w:tblPr/>
      <w:tcPr>
        <w:shd w:val="clear" w:color="auto" w:fill="75ECD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A23F" w:themeColor="accent2"/>
        <w:left w:val="single" w:sz="4" w:space="0" w:color="F7A23F" w:themeColor="accent2"/>
        <w:bottom w:val="single" w:sz="4" w:space="0" w:color="F7A23F" w:themeColor="accent2"/>
        <w:right w:val="single" w:sz="4" w:space="0" w:color="F7A23F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5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A23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2630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26307" w:themeColor="accent2" w:themeShade="99"/>
          <w:insideV w:val="nil"/>
        </w:tcBorders>
        <w:shd w:val="clear" w:color="auto" w:fill="B2630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6307" w:themeFill="accent2" w:themeFillShade="99"/>
      </w:tcPr>
    </w:tblStylePr>
    <w:tblStylePr w:type="band1Vert">
      <w:tblPr/>
      <w:tcPr>
        <w:shd w:val="clear" w:color="auto" w:fill="FBD9B2" w:themeFill="accent2" w:themeFillTint="66"/>
      </w:tcPr>
    </w:tblStylePr>
    <w:tblStylePr w:type="band1Horz">
      <w:tblPr/>
      <w:tcPr>
        <w:shd w:val="clear" w:color="auto" w:fill="FBD09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178DBB" w:themeColor="accent4"/>
        <w:left w:val="single" w:sz="4" w:space="0" w:color="6F7E84" w:themeColor="accent3"/>
        <w:bottom w:val="single" w:sz="4" w:space="0" w:color="6F7E84" w:themeColor="accent3"/>
        <w:right w:val="single" w:sz="4" w:space="0" w:color="6F7E84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2F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78DB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24B4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24B4F" w:themeColor="accent3" w:themeShade="99"/>
          <w:insideV w:val="nil"/>
        </w:tcBorders>
        <w:shd w:val="clear" w:color="auto" w:fill="424B4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B4F" w:themeFill="accent3" w:themeFillShade="99"/>
      </w:tcPr>
    </w:tblStylePr>
    <w:tblStylePr w:type="band1Vert">
      <w:tblPr/>
      <w:tcPr>
        <w:shd w:val="clear" w:color="auto" w:fill="C4CBCE" w:themeFill="accent3" w:themeFillTint="66"/>
      </w:tcPr>
    </w:tblStylePr>
    <w:tblStylePr w:type="band1Horz">
      <w:tblPr/>
      <w:tcPr>
        <w:shd w:val="clear" w:color="auto" w:fill="B6BEC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F7E84" w:themeColor="accent3"/>
        <w:left w:val="single" w:sz="4" w:space="0" w:color="178DBB" w:themeColor="accent4"/>
        <w:bottom w:val="single" w:sz="4" w:space="0" w:color="178DBB" w:themeColor="accent4"/>
        <w:right w:val="single" w:sz="4" w:space="0" w:color="178DBB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4F5F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F7E8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E547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5470" w:themeColor="accent4" w:themeShade="99"/>
          <w:insideV w:val="nil"/>
        </w:tcBorders>
        <w:shd w:val="clear" w:color="auto" w:fill="0E547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5470" w:themeFill="accent4" w:themeFillShade="99"/>
      </w:tcPr>
    </w:tblStylePr>
    <w:tblStylePr w:type="band1Vert">
      <w:tblPr/>
      <w:tcPr>
        <w:shd w:val="clear" w:color="auto" w:fill="94D7F1" w:themeFill="accent4" w:themeFillTint="66"/>
      </w:tcPr>
    </w:tblStylePr>
    <w:tblStylePr w:type="band1Horz">
      <w:tblPr/>
      <w:tcPr>
        <w:shd w:val="clear" w:color="auto" w:fill="79CDE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FB344" w:themeColor="accent6"/>
        <w:left w:val="single" w:sz="4" w:space="0" w:color="E3584E" w:themeColor="accent5"/>
        <w:bottom w:val="single" w:sz="4" w:space="0" w:color="E3584E" w:themeColor="accent5"/>
        <w:right w:val="single" w:sz="4" w:space="0" w:color="E3584E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EE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FB34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E21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E2119" w:themeColor="accent5" w:themeShade="99"/>
          <w:insideV w:val="nil"/>
        </w:tcBorders>
        <w:shd w:val="clear" w:color="auto" w:fill="9E21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2119" w:themeFill="accent5" w:themeFillShade="99"/>
      </w:tcPr>
    </w:tblStylePr>
    <w:tblStylePr w:type="band1Vert">
      <w:tblPr/>
      <w:tcPr>
        <w:shd w:val="clear" w:color="auto" w:fill="F3BCB8" w:themeFill="accent5" w:themeFillTint="66"/>
      </w:tcPr>
    </w:tblStylePr>
    <w:tblStylePr w:type="band1Horz">
      <w:tblPr/>
      <w:tcPr>
        <w:shd w:val="clear" w:color="auto" w:fill="F1ABA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3584E" w:themeColor="accent5"/>
        <w:left w:val="single" w:sz="4" w:space="0" w:color="6FB344" w:themeColor="accent6"/>
        <w:bottom w:val="single" w:sz="4" w:space="0" w:color="6FB344" w:themeColor="accent6"/>
        <w:right w:val="single" w:sz="4" w:space="0" w:color="6FB344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8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3584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26B2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26B28" w:themeColor="accent6" w:themeShade="99"/>
          <w:insideV w:val="nil"/>
        </w:tcBorders>
        <w:shd w:val="clear" w:color="auto" w:fill="426B2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6B28" w:themeFill="accent6" w:themeFillShade="99"/>
      </w:tcPr>
    </w:tblStylePr>
    <w:tblStylePr w:type="band1Vert">
      <w:tblPr/>
      <w:tcPr>
        <w:shd w:val="clear" w:color="auto" w:fill="C4E2B2" w:themeFill="accent6" w:themeFillTint="66"/>
      </w:tcPr>
    </w:tblStylePr>
    <w:tblStylePr w:type="band1Horz">
      <w:tblPr/>
      <w:tcPr>
        <w:shd w:val="clear" w:color="auto" w:fill="B6DB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C2563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56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563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563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7AE9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564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826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826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826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826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A23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4520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E7B09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E7B09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7B09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7B09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F7E8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3E4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5E6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5E6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5E6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5E6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78DB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455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698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698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698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698B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584E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1C1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52A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52A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2A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2A1F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FB34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92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2863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2863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863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8633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2C2563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C2563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C2563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C2563"/>
  </w:style>
  <w:style w:type="character" w:styleId="Emphasis">
    <w:name w:val="Emphasis"/>
    <w:basedOn w:val="DefaultParagraphFont"/>
    <w:uiPriority w:val="20"/>
    <w:semiHidden/>
    <w:unhideWhenUsed/>
    <w:qFormat/>
    <w:rsid w:val="002C2563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2C256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C2563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C2563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C256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C2563"/>
    <w:rPr>
      <w:color w:val="885BA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C256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C2563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2563"/>
    <w:rPr>
      <w:szCs w:val="20"/>
    </w:rPr>
  </w:style>
  <w:style w:type="table" w:styleId="GridTable1Light">
    <w:name w:val="Grid Table 1 Light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0F0DE" w:themeColor="accent1" w:themeTint="66"/>
        <w:left w:val="single" w:sz="4" w:space="0" w:color="90F0DE" w:themeColor="accent1" w:themeTint="66"/>
        <w:bottom w:val="single" w:sz="4" w:space="0" w:color="90F0DE" w:themeColor="accent1" w:themeTint="66"/>
        <w:right w:val="single" w:sz="4" w:space="0" w:color="90F0DE" w:themeColor="accent1" w:themeTint="66"/>
        <w:insideH w:val="single" w:sz="4" w:space="0" w:color="90F0DE" w:themeColor="accent1" w:themeTint="66"/>
        <w:insideV w:val="single" w:sz="4" w:space="0" w:color="90F0D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58E9C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E9C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9B2" w:themeColor="accent2" w:themeTint="66"/>
        <w:left w:val="single" w:sz="4" w:space="0" w:color="FBD9B2" w:themeColor="accent2" w:themeTint="66"/>
        <w:bottom w:val="single" w:sz="4" w:space="0" w:color="FBD9B2" w:themeColor="accent2" w:themeTint="66"/>
        <w:right w:val="single" w:sz="4" w:space="0" w:color="FBD9B2" w:themeColor="accent2" w:themeTint="66"/>
        <w:insideH w:val="single" w:sz="4" w:space="0" w:color="FBD9B2" w:themeColor="accent2" w:themeTint="66"/>
        <w:insideV w:val="single" w:sz="4" w:space="0" w:color="FBD9B2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C78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C78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CBCE" w:themeColor="accent3" w:themeTint="66"/>
        <w:left w:val="single" w:sz="4" w:space="0" w:color="C4CBCE" w:themeColor="accent3" w:themeTint="66"/>
        <w:bottom w:val="single" w:sz="4" w:space="0" w:color="C4CBCE" w:themeColor="accent3" w:themeTint="66"/>
        <w:right w:val="single" w:sz="4" w:space="0" w:color="C4CBCE" w:themeColor="accent3" w:themeTint="66"/>
        <w:insideH w:val="single" w:sz="4" w:space="0" w:color="C4CBCE" w:themeColor="accent3" w:themeTint="66"/>
        <w:insideV w:val="single" w:sz="4" w:space="0" w:color="C4CBCE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7B1B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7B1B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4D7F1" w:themeColor="accent4" w:themeTint="66"/>
        <w:left w:val="single" w:sz="4" w:space="0" w:color="94D7F1" w:themeColor="accent4" w:themeTint="66"/>
        <w:bottom w:val="single" w:sz="4" w:space="0" w:color="94D7F1" w:themeColor="accent4" w:themeTint="66"/>
        <w:right w:val="single" w:sz="4" w:space="0" w:color="94D7F1" w:themeColor="accent4" w:themeTint="66"/>
        <w:insideH w:val="single" w:sz="4" w:space="0" w:color="94D7F1" w:themeColor="accent4" w:themeTint="66"/>
        <w:insideV w:val="single" w:sz="4" w:space="0" w:color="94D7F1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5EC3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EC3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3BCB8" w:themeColor="accent5" w:themeTint="66"/>
        <w:left w:val="single" w:sz="4" w:space="0" w:color="F3BCB8" w:themeColor="accent5" w:themeTint="66"/>
        <w:bottom w:val="single" w:sz="4" w:space="0" w:color="F3BCB8" w:themeColor="accent5" w:themeTint="66"/>
        <w:right w:val="single" w:sz="4" w:space="0" w:color="F3BCB8" w:themeColor="accent5" w:themeTint="66"/>
        <w:insideH w:val="single" w:sz="4" w:space="0" w:color="F3BCB8" w:themeColor="accent5" w:themeTint="66"/>
        <w:insideV w:val="single" w:sz="4" w:space="0" w:color="F3BCB8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E9A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9A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E2B2" w:themeColor="accent6" w:themeTint="66"/>
        <w:left w:val="single" w:sz="4" w:space="0" w:color="C4E2B2" w:themeColor="accent6" w:themeTint="66"/>
        <w:bottom w:val="single" w:sz="4" w:space="0" w:color="C4E2B2" w:themeColor="accent6" w:themeTint="66"/>
        <w:right w:val="single" w:sz="4" w:space="0" w:color="C4E2B2" w:themeColor="accent6" w:themeTint="66"/>
        <w:insideH w:val="single" w:sz="4" w:space="0" w:color="C4E2B2" w:themeColor="accent6" w:themeTint="66"/>
        <w:insideV w:val="single" w:sz="4" w:space="0" w:color="C4E2B2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7D3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7D3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58E9CD" w:themeColor="accent1" w:themeTint="99"/>
        <w:bottom w:val="single" w:sz="2" w:space="0" w:color="58E9CD" w:themeColor="accent1" w:themeTint="99"/>
        <w:insideH w:val="single" w:sz="2" w:space="0" w:color="58E9CD" w:themeColor="accent1" w:themeTint="99"/>
        <w:insideV w:val="single" w:sz="2" w:space="0" w:color="58E9C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58E9C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8E9C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AC78B" w:themeColor="accent2" w:themeTint="99"/>
        <w:bottom w:val="single" w:sz="2" w:space="0" w:color="FAC78B" w:themeColor="accent2" w:themeTint="99"/>
        <w:insideH w:val="single" w:sz="2" w:space="0" w:color="FAC78B" w:themeColor="accent2" w:themeTint="99"/>
        <w:insideV w:val="single" w:sz="2" w:space="0" w:color="FAC78B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AC78B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C78B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A7B1B5" w:themeColor="accent3" w:themeTint="99"/>
        <w:bottom w:val="single" w:sz="2" w:space="0" w:color="A7B1B5" w:themeColor="accent3" w:themeTint="99"/>
        <w:insideH w:val="single" w:sz="2" w:space="0" w:color="A7B1B5" w:themeColor="accent3" w:themeTint="99"/>
        <w:insideV w:val="single" w:sz="2" w:space="0" w:color="A7B1B5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7B1B5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7B1B5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5EC3EB" w:themeColor="accent4" w:themeTint="99"/>
        <w:bottom w:val="single" w:sz="2" w:space="0" w:color="5EC3EB" w:themeColor="accent4" w:themeTint="99"/>
        <w:insideH w:val="single" w:sz="2" w:space="0" w:color="5EC3EB" w:themeColor="accent4" w:themeTint="99"/>
        <w:insideV w:val="single" w:sz="2" w:space="0" w:color="5EC3EB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5EC3E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EC3E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EE9A94" w:themeColor="accent5" w:themeTint="99"/>
        <w:bottom w:val="single" w:sz="2" w:space="0" w:color="EE9A94" w:themeColor="accent5" w:themeTint="99"/>
        <w:insideH w:val="single" w:sz="2" w:space="0" w:color="EE9A94" w:themeColor="accent5" w:themeTint="99"/>
        <w:insideV w:val="single" w:sz="2" w:space="0" w:color="EE9A94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EE9A9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E9A9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A7D38C" w:themeColor="accent6" w:themeTint="99"/>
        <w:bottom w:val="single" w:sz="2" w:space="0" w:color="A7D38C" w:themeColor="accent6" w:themeTint="99"/>
        <w:insideH w:val="single" w:sz="2" w:space="0" w:color="A7D38C" w:themeColor="accent6" w:themeTint="99"/>
        <w:insideV w:val="single" w:sz="2" w:space="0" w:color="A7D38C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7D38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7D38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GridTable3">
    <w:name w:val="Grid Table 3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8E9CD" w:themeColor="accent1" w:themeTint="99"/>
        <w:left w:val="single" w:sz="4" w:space="0" w:color="58E9CD" w:themeColor="accent1" w:themeTint="99"/>
        <w:bottom w:val="single" w:sz="4" w:space="0" w:color="58E9CD" w:themeColor="accent1" w:themeTint="99"/>
        <w:right w:val="single" w:sz="4" w:space="0" w:color="58E9CD" w:themeColor="accent1" w:themeTint="99"/>
        <w:insideH w:val="single" w:sz="4" w:space="0" w:color="58E9CD" w:themeColor="accent1" w:themeTint="99"/>
        <w:insideV w:val="single" w:sz="4" w:space="0" w:color="58E9C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  <w:tblStylePr w:type="neCell">
      <w:tblPr/>
      <w:tcPr>
        <w:tcBorders>
          <w:bottom w:val="single" w:sz="4" w:space="0" w:color="58E9CD" w:themeColor="accent1" w:themeTint="99"/>
        </w:tcBorders>
      </w:tcPr>
    </w:tblStylePr>
    <w:tblStylePr w:type="nwCell">
      <w:tblPr/>
      <w:tcPr>
        <w:tcBorders>
          <w:bottom w:val="single" w:sz="4" w:space="0" w:color="58E9CD" w:themeColor="accent1" w:themeTint="99"/>
        </w:tcBorders>
      </w:tcPr>
    </w:tblStylePr>
    <w:tblStylePr w:type="seCell">
      <w:tblPr/>
      <w:tcPr>
        <w:tcBorders>
          <w:top w:val="single" w:sz="4" w:space="0" w:color="58E9CD" w:themeColor="accent1" w:themeTint="99"/>
        </w:tcBorders>
      </w:tcPr>
    </w:tblStylePr>
    <w:tblStylePr w:type="swCell">
      <w:tblPr/>
      <w:tcPr>
        <w:tcBorders>
          <w:top w:val="single" w:sz="4" w:space="0" w:color="58E9C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78B" w:themeColor="accent2" w:themeTint="99"/>
        <w:left w:val="single" w:sz="4" w:space="0" w:color="FAC78B" w:themeColor="accent2" w:themeTint="99"/>
        <w:bottom w:val="single" w:sz="4" w:space="0" w:color="FAC78B" w:themeColor="accent2" w:themeTint="99"/>
        <w:right w:val="single" w:sz="4" w:space="0" w:color="FAC78B" w:themeColor="accent2" w:themeTint="99"/>
        <w:insideH w:val="single" w:sz="4" w:space="0" w:color="FAC78B" w:themeColor="accent2" w:themeTint="99"/>
        <w:insideV w:val="single" w:sz="4" w:space="0" w:color="FAC78B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  <w:tblStylePr w:type="neCell">
      <w:tblPr/>
      <w:tcPr>
        <w:tcBorders>
          <w:bottom w:val="single" w:sz="4" w:space="0" w:color="FAC78B" w:themeColor="accent2" w:themeTint="99"/>
        </w:tcBorders>
      </w:tcPr>
    </w:tblStylePr>
    <w:tblStylePr w:type="nwCell">
      <w:tblPr/>
      <w:tcPr>
        <w:tcBorders>
          <w:bottom w:val="single" w:sz="4" w:space="0" w:color="FAC78B" w:themeColor="accent2" w:themeTint="99"/>
        </w:tcBorders>
      </w:tcPr>
    </w:tblStylePr>
    <w:tblStylePr w:type="seCell">
      <w:tblPr/>
      <w:tcPr>
        <w:tcBorders>
          <w:top w:val="single" w:sz="4" w:space="0" w:color="FAC78B" w:themeColor="accent2" w:themeTint="99"/>
        </w:tcBorders>
      </w:tcPr>
    </w:tblStylePr>
    <w:tblStylePr w:type="swCell">
      <w:tblPr/>
      <w:tcPr>
        <w:tcBorders>
          <w:top w:val="single" w:sz="4" w:space="0" w:color="FAC78B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B1B5" w:themeColor="accent3" w:themeTint="99"/>
        <w:left w:val="single" w:sz="4" w:space="0" w:color="A7B1B5" w:themeColor="accent3" w:themeTint="99"/>
        <w:bottom w:val="single" w:sz="4" w:space="0" w:color="A7B1B5" w:themeColor="accent3" w:themeTint="99"/>
        <w:right w:val="single" w:sz="4" w:space="0" w:color="A7B1B5" w:themeColor="accent3" w:themeTint="99"/>
        <w:insideH w:val="single" w:sz="4" w:space="0" w:color="A7B1B5" w:themeColor="accent3" w:themeTint="99"/>
        <w:insideV w:val="single" w:sz="4" w:space="0" w:color="A7B1B5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  <w:tblStylePr w:type="neCell">
      <w:tblPr/>
      <w:tcPr>
        <w:tcBorders>
          <w:bottom w:val="single" w:sz="4" w:space="0" w:color="A7B1B5" w:themeColor="accent3" w:themeTint="99"/>
        </w:tcBorders>
      </w:tcPr>
    </w:tblStylePr>
    <w:tblStylePr w:type="nwCell">
      <w:tblPr/>
      <w:tcPr>
        <w:tcBorders>
          <w:bottom w:val="single" w:sz="4" w:space="0" w:color="A7B1B5" w:themeColor="accent3" w:themeTint="99"/>
        </w:tcBorders>
      </w:tcPr>
    </w:tblStylePr>
    <w:tblStylePr w:type="seCell">
      <w:tblPr/>
      <w:tcPr>
        <w:tcBorders>
          <w:top w:val="single" w:sz="4" w:space="0" w:color="A7B1B5" w:themeColor="accent3" w:themeTint="99"/>
        </w:tcBorders>
      </w:tcPr>
    </w:tblStylePr>
    <w:tblStylePr w:type="swCell">
      <w:tblPr/>
      <w:tcPr>
        <w:tcBorders>
          <w:top w:val="single" w:sz="4" w:space="0" w:color="A7B1B5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EC3EB" w:themeColor="accent4" w:themeTint="99"/>
        <w:left w:val="single" w:sz="4" w:space="0" w:color="5EC3EB" w:themeColor="accent4" w:themeTint="99"/>
        <w:bottom w:val="single" w:sz="4" w:space="0" w:color="5EC3EB" w:themeColor="accent4" w:themeTint="99"/>
        <w:right w:val="single" w:sz="4" w:space="0" w:color="5EC3EB" w:themeColor="accent4" w:themeTint="99"/>
        <w:insideH w:val="single" w:sz="4" w:space="0" w:color="5EC3EB" w:themeColor="accent4" w:themeTint="99"/>
        <w:insideV w:val="single" w:sz="4" w:space="0" w:color="5EC3EB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  <w:tblStylePr w:type="neCell">
      <w:tblPr/>
      <w:tcPr>
        <w:tcBorders>
          <w:bottom w:val="single" w:sz="4" w:space="0" w:color="5EC3EB" w:themeColor="accent4" w:themeTint="99"/>
        </w:tcBorders>
      </w:tcPr>
    </w:tblStylePr>
    <w:tblStylePr w:type="nwCell">
      <w:tblPr/>
      <w:tcPr>
        <w:tcBorders>
          <w:bottom w:val="single" w:sz="4" w:space="0" w:color="5EC3EB" w:themeColor="accent4" w:themeTint="99"/>
        </w:tcBorders>
      </w:tcPr>
    </w:tblStylePr>
    <w:tblStylePr w:type="seCell">
      <w:tblPr/>
      <w:tcPr>
        <w:tcBorders>
          <w:top w:val="single" w:sz="4" w:space="0" w:color="5EC3EB" w:themeColor="accent4" w:themeTint="99"/>
        </w:tcBorders>
      </w:tcPr>
    </w:tblStylePr>
    <w:tblStylePr w:type="swCell">
      <w:tblPr/>
      <w:tcPr>
        <w:tcBorders>
          <w:top w:val="single" w:sz="4" w:space="0" w:color="5EC3EB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E9A94" w:themeColor="accent5" w:themeTint="99"/>
        <w:left w:val="single" w:sz="4" w:space="0" w:color="EE9A94" w:themeColor="accent5" w:themeTint="99"/>
        <w:bottom w:val="single" w:sz="4" w:space="0" w:color="EE9A94" w:themeColor="accent5" w:themeTint="99"/>
        <w:right w:val="single" w:sz="4" w:space="0" w:color="EE9A94" w:themeColor="accent5" w:themeTint="99"/>
        <w:insideH w:val="single" w:sz="4" w:space="0" w:color="EE9A94" w:themeColor="accent5" w:themeTint="99"/>
        <w:insideV w:val="single" w:sz="4" w:space="0" w:color="EE9A94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  <w:tblStylePr w:type="neCell">
      <w:tblPr/>
      <w:tcPr>
        <w:tcBorders>
          <w:bottom w:val="single" w:sz="4" w:space="0" w:color="EE9A94" w:themeColor="accent5" w:themeTint="99"/>
        </w:tcBorders>
      </w:tcPr>
    </w:tblStylePr>
    <w:tblStylePr w:type="nwCell">
      <w:tblPr/>
      <w:tcPr>
        <w:tcBorders>
          <w:bottom w:val="single" w:sz="4" w:space="0" w:color="EE9A94" w:themeColor="accent5" w:themeTint="99"/>
        </w:tcBorders>
      </w:tcPr>
    </w:tblStylePr>
    <w:tblStylePr w:type="seCell">
      <w:tblPr/>
      <w:tcPr>
        <w:tcBorders>
          <w:top w:val="single" w:sz="4" w:space="0" w:color="EE9A94" w:themeColor="accent5" w:themeTint="99"/>
        </w:tcBorders>
      </w:tcPr>
    </w:tblStylePr>
    <w:tblStylePr w:type="swCell">
      <w:tblPr/>
      <w:tcPr>
        <w:tcBorders>
          <w:top w:val="single" w:sz="4" w:space="0" w:color="EE9A94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D38C" w:themeColor="accent6" w:themeTint="99"/>
        <w:left w:val="single" w:sz="4" w:space="0" w:color="A7D38C" w:themeColor="accent6" w:themeTint="99"/>
        <w:bottom w:val="single" w:sz="4" w:space="0" w:color="A7D38C" w:themeColor="accent6" w:themeTint="99"/>
        <w:right w:val="single" w:sz="4" w:space="0" w:color="A7D38C" w:themeColor="accent6" w:themeTint="99"/>
        <w:insideH w:val="single" w:sz="4" w:space="0" w:color="A7D38C" w:themeColor="accent6" w:themeTint="99"/>
        <w:insideV w:val="single" w:sz="4" w:space="0" w:color="A7D38C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  <w:tblStylePr w:type="neCell">
      <w:tblPr/>
      <w:tcPr>
        <w:tcBorders>
          <w:bottom w:val="single" w:sz="4" w:space="0" w:color="A7D38C" w:themeColor="accent6" w:themeTint="99"/>
        </w:tcBorders>
      </w:tcPr>
    </w:tblStylePr>
    <w:tblStylePr w:type="nwCell">
      <w:tblPr/>
      <w:tcPr>
        <w:tcBorders>
          <w:bottom w:val="single" w:sz="4" w:space="0" w:color="A7D38C" w:themeColor="accent6" w:themeTint="99"/>
        </w:tcBorders>
      </w:tcPr>
    </w:tblStylePr>
    <w:tblStylePr w:type="seCell">
      <w:tblPr/>
      <w:tcPr>
        <w:tcBorders>
          <w:top w:val="single" w:sz="4" w:space="0" w:color="A7D38C" w:themeColor="accent6" w:themeTint="99"/>
        </w:tcBorders>
      </w:tcPr>
    </w:tblStylePr>
    <w:tblStylePr w:type="swCell">
      <w:tblPr/>
      <w:tcPr>
        <w:tcBorders>
          <w:top w:val="single" w:sz="4" w:space="0" w:color="A7D38C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8E9CD" w:themeColor="accent1" w:themeTint="99"/>
        <w:left w:val="single" w:sz="4" w:space="0" w:color="58E9CD" w:themeColor="accent1" w:themeTint="99"/>
        <w:bottom w:val="single" w:sz="4" w:space="0" w:color="58E9CD" w:themeColor="accent1" w:themeTint="99"/>
        <w:right w:val="single" w:sz="4" w:space="0" w:color="58E9CD" w:themeColor="accent1" w:themeTint="99"/>
        <w:insideH w:val="single" w:sz="4" w:space="0" w:color="58E9CD" w:themeColor="accent1" w:themeTint="99"/>
        <w:insideV w:val="single" w:sz="4" w:space="0" w:color="58E9C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AE92" w:themeColor="accent1"/>
          <w:left w:val="single" w:sz="4" w:space="0" w:color="17AE92" w:themeColor="accent1"/>
          <w:bottom w:val="single" w:sz="4" w:space="0" w:color="17AE92" w:themeColor="accent1"/>
          <w:right w:val="single" w:sz="4" w:space="0" w:color="17AE92" w:themeColor="accent1"/>
          <w:insideH w:val="nil"/>
          <w:insideV w:val="nil"/>
        </w:tcBorders>
        <w:shd w:val="clear" w:color="auto" w:fill="17AE92" w:themeFill="accent1"/>
      </w:tcPr>
    </w:tblStylePr>
    <w:tblStylePr w:type="lastRow">
      <w:rPr>
        <w:b/>
        <w:bCs/>
      </w:rPr>
      <w:tblPr/>
      <w:tcPr>
        <w:tcBorders>
          <w:top w:val="double" w:sz="4" w:space="0" w:color="17AE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78B" w:themeColor="accent2" w:themeTint="99"/>
        <w:left w:val="single" w:sz="4" w:space="0" w:color="FAC78B" w:themeColor="accent2" w:themeTint="99"/>
        <w:bottom w:val="single" w:sz="4" w:space="0" w:color="FAC78B" w:themeColor="accent2" w:themeTint="99"/>
        <w:right w:val="single" w:sz="4" w:space="0" w:color="FAC78B" w:themeColor="accent2" w:themeTint="99"/>
        <w:insideH w:val="single" w:sz="4" w:space="0" w:color="FAC78B" w:themeColor="accent2" w:themeTint="99"/>
        <w:insideV w:val="single" w:sz="4" w:space="0" w:color="FAC78B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A23F" w:themeColor="accent2"/>
          <w:left w:val="single" w:sz="4" w:space="0" w:color="F7A23F" w:themeColor="accent2"/>
          <w:bottom w:val="single" w:sz="4" w:space="0" w:color="F7A23F" w:themeColor="accent2"/>
          <w:right w:val="single" w:sz="4" w:space="0" w:color="F7A23F" w:themeColor="accent2"/>
          <w:insideH w:val="nil"/>
          <w:insideV w:val="nil"/>
        </w:tcBorders>
        <w:shd w:val="clear" w:color="auto" w:fill="F7A23F" w:themeFill="accent2"/>
      </w:tcPr>
    </w:tblStylePr>
    <w:tblStylePr w:type="lastRow">
      <w:rPr>
        <w:b/>
        <w:bCs/>
      </w:rPr>
      <w:tblPr/>
      <w:tcPr>
        <w:tcBorders>
          <w:top w:val="double" w:sz="4" w:space="0" w:color="F7A23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B1B5" w:themeColor="accent3" w:themeTint="99"/>
        <w:left w:val="single" w:sz="4" w:space="0" w:color="A7B1B5" w:themeColor="accent3" w:themeTint="99"/>
        <w:bottom w:val="single" w:sz="4" w:space="0" w:color="A7B1B5" w:themeColor="accent3" w:themeTint="99"/>
        <w:right w:val="single" w:sz="4" w:space="0" w:color="A7B1B5" w:themeColor="accent3" w:themeTint="99"/>
        <w:insideH w:val="single" w:sz="4" w:space="0" w:color="A7B1B5" w:themeColor="accent3" w:themeTint="99"/>
        <w:insideV w:val="single" w:sz="4" w:space="0" w:color="A7B1B5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F7E84" w:themeColor="accent3"/>
          <w:left w:val="single" w:sz="4" w:space="0" w:color="6F7E84" w:themeColor="accent3"/>
          <w:bottom w:val="single" w:sz="4" w:space="0" w:color="6F7E84" w:themeColor="accent3"/>
          <w:right w:val="single" w:sz="4" w:space="0" w:color="6F7E84" w:themeColor="accent3"/>
          <w:insideH w:val="nil"/>
          <w:insideV w:val="nil"/>
        </w:tcBorders>
        <w:shd w:val="clear" w:color="auto" w:fill="6F7E84" w:themeFill="accent3"/>
      </w:tcPr>
    </w:tblStylePr>
    <w:tblStylePr w:type="lastRow">
      <w:rPr>
        <w:b/>
        <w:bCs/>
      </w:rPr>
      <w:tblPr/>
      <w:tcPr>
        <w:tcBorders>
          <w:top w:val="double" w:sz="4" w:space="0" w:color="6F7E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EC3EB" w:themeColor="accent4" w:themeTint="99"/>
        <w:left w:val="single" w:sz="4" w:space="0" w:color="5EC3EB" w:themeColor="accent4" w:themeTint="99"/>
        <w:bottom w:val="single" w:sz="4" w:space="0" w:color="5EC3EB" w:themeColor="accent4" w:themeTint="99"/>
        <w:right w:val="single" w:sz="4" w:space="0" w:color="5EC3EB" w:themeColor="accent4" w:themeTint="99"/>
        <w:insideH w:val="single" w:sz="4" w:space="0" w:color="5EC3EB" w:themeColor="accent4" w:themeTint="99"/>
        <w:insideV w:val="single" w:sz="4" w:space="0" w:color="5EC3EB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8DBB" w:themeColor="accent4"/>
          <w:left w:val="single" w:sz="4" w:space="0" w:color="178DBB" w:themeColor="accent4"/>
          <w:bottom w:val="single" w:sz="4" w:space="0" w:color="178DBB" w:themeColor="accent4"/>
          <w:right w:val="single" w:sz="4" w:space="0" w:color="178DBB" w:themeColor="accent4"/>
          <w:insideH w:val="nil"/>
          <w:insideV w:val="nil"/>
        </w:tcBorders>
        <w:shd w:val="clear" w:color="auto" w:fill="178DBB" w:themeFill="accent4"/>
      </w:tcPr>
    </w:tblStylePr>
    <w:tblStylePr w:type="lastRow">
      <w:rPr>
        <w:b/>
        <w:bCs/>
      </w:rPr>
      <w:tblPr/>
      <w:tcPr>
        <w:tcBorders>
          <w:top w:val="double" w:sz="4" w:space="0" w:color="178DB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E9A94" w:themeColor="accent5" w:themeTint="99"/>
        <w:left w:val="single" w:sz="4" w:space="0" w:color="EE9A94" w:themeColor="accent5" w:themeTint="99"/>
        <w:bottom w:val="single" w:sz="4" w:space="0" w:color="EE9A94" w:themeColor="accent5" w:themeTint="99"/>
        <w:right w:val="single" w:sz="4" w:space="0" w:color="EE9A94" w:themeColor="accent5" w:themeTint="99"/>
        <w:insideH w:val="single" w:sz="4" w:space="0" w:color="EE9A94" w:themeColor="accent5" w:themeTint="99"/>
        <w:insideV w:val="single" w:sz="4" w:space="0" w:color="EE9A94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584E" w:themeColor="accent5"/>
          <w:left w:val="single" w:sz="4" w:space="0" w:color="E3584E" w:themeColor="accent5"/>
          <w:bottom w:val="single" w:sz="4" w:space="0" w:color="E3584E" w:themeColor="accent5"/>
          <w:right w:val="single" w:sz="4" w:space="0" w:color="E3584E" w:themeColor="accent5"/>
          <w:insideH w:val="nil"/>
          <w:insideV w:val="nil"/>
        </w:tcBorders>
        <w:shd w:val="clear" w:color="auto" w:fill="E3584E" w:themeFill="accent5"/>
      </w:tcPr>
    </w:tblStylePr>
    <w:tblStylePr w:type="lastRow">
      <w:rPr>
        <w:b/>
        <w:bCs/>
      </w:rPr>
      <w:tblPr/>
      <w:tcPr>
        <w:tcBorders>
          <w:top w:val="double" w:sz="4" w:space="0" w:color="E3584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D38C" w:themeColor="accent6" w:themeTint="99"/>
        <w:left w:val="single" w:sz="4" w:space="0" w:color="A7D38C" w:themeColor="accent6" w:themeTint="99"/>
        <w:bottom w:val="single" w:sz="4" w:space="0" w:color="A7D38C" w:themeColor="accent6" w:themeTint="99"/>
        <w:right w:val="single" w:sz="4" w:space="0" w:color="A7D38C" w:themeColor="accent6" w:themeTint="99"/>
        <w:insideH w:val="single" w:sz="4" w:space="0" w:color="A7D38C" w:themeColor="accent6" w:themeTint="99"/>
        <w:insideV w:val="single" w:sz="4" w:space="0" w:color="A7D38C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FB344" w:themeColor="accent6"/>
          <w:left w:val="single" w:sz="4" w:space="0" w:color="6FB344" w:themeColor="accent6"/>
          <w:bottom w:val="single" w:sz="4" w:space="0" w:color="6FB344" w:themeColor="accent6"/>
          <w:right w:val="single" w:sz="4" w:space="0" w:color="6FB344" w:themeColor="accent6"/>
          <w:insideH w:val="nil"/>
          <w:insideV w:val="nil"/>
        </w:tcBorders>
        <w:shd w:val="clear" w:color="auto" w:fill="6FB344" w:themeFill="accent6"/>
      </w:tcPr>
    </w:tblStylePr>
    <w:tblStylePr w:type="lastRow">
      <w:rPr>
        <w:b/>
        <w:bCs/>
      </w:rPr>
      <w:tblPr/>
      <w:tcPr>
        <w:tcBorders>
          <w:top w:val="double" w:sz="4" w:space="0" w:color="6FB3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7F7EE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AE9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AE9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7AE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7AE92" w:themeFill="accent1"/>
      </w:tcPr>
    </w:tblStylePr>
    <w:tblStylePr w:type="band1Vert">
      <w:tblPr/>
      <w:tcPr>
        <w:shd w:val="clear" w:color="auto" w:fill="90F0DE" w:themeFill="accent1" w:themeFillTint="66"/>
      </w:tcPr>
    </w:tblStylePr>
    <w:tblStylePr w:type="band1Horz">
      <w:tblPr/>
      <w:tcPr>
        <w:shd w:val="clear" w:color="auto" w:fill="90F0D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CD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A23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A23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A23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A23F" w:themeFill="accent2"/>
      </w:tcPr>
    </w:tblStylePr>
    <w:tblStylePr w:type="band1Vert">
      <w:tblPr/>
      <w:tcPr>
        <w:shd w:val="clear" w:color="auto" w:fill="FBD9B2" w:themeFill="accent2" w:themeFillTint="66"/>
      </w:tcPr>
    </w:tblStylePr>
    <w:tblStylePr w:type="band1Horz">
      <w:tblPr/>
      <w:tcPr>
        <w:shd w:val="clear" w:color="auto" w:fill="FBD9B2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E5E6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F7E8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F7E8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F7E8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F7E84" w:themeFill="accent3"/>
      </w:tcPr>
    </w:tblStylePr>
    <w:tblStylePr w:type="band1Vert">
      <w:tblPr/>
      <w:tcPr>
        <w:shd w:val="clear" w:color="auto" w:fill="C4CBCE" w:themeFill="accent3" w:themeFillTint="66"/>
      </w:tcPr>
    </w:tblStylePr>
    <w:tblStylePr w:type="band1Horz">
      <w:tblPr/>
      <w:tcPr>
        <w:shd w:val="clear" w:color="auto" w:fill="C4CBC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9EBF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8DB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8DB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78DB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78DBB" w:themeFill="accent4"/>
      </w:tcPr>
    </w:tblStylePr>
    <w:tblStylePr w:type="band1Vert">
      <w:tblPr/>
      <w:tcPr>
        <w:shd w:val="clear" w:color="auto" w:fill="94D7F1" w:themeFill="accent4" w:themeFillTint="66"/>
      </w:tcPr>
    </w:tblStylePr>
    <w:tblStylePr w:type="band1Horz">
      <w:tblPr/>
      <w:tcPr>
        <w:shd w:val="clear" w:color="auto" w:fill="94D7F1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DDB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584E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584E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3584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3584E" w:themeFill="accent5"/>
      </w:tcPr>
    </w:tblStylePr>
    <w:tblStylePr w:type="band1Vert">
      <w:tblPr/>
      <w:tcPr>
        <w:shd w:val="clear" w:color="auto" w:fill="F3BCB8" w:themeFill="accent5" w:themeFillTint="66"/>
      </w:tcPr>
    </w:tblStylePr>
    <w:tblStylePr w:type="band1Horz">
      <w:tblPr/>
      <w:tcPr>
        <w:shd w:val="clear" w:color="auto" w:fill="F3BCB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F0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FB34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FB34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FB34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FB344" w:themeFill="accent6"/>
      </w:tcPr>
    </w:tblStylePr>
    <w:tblStylePr w:type="band1Vert">
      <w:tblPr/>
      <w:tcPr>
        <w:shd w:val="clear" w:color="auto" w:fill="C4E2B2" w:themeFill="accent6" w:themeFillTint="66"/>
      </w:tcPr>
    </w:tblStylePr>
    <w:tblStylePr w:type="band1Horz">
      <w:tblPr/>
      <w:tcPr>
        <w:shd w:val="clear" w:color="auto" w:fill="C4E2B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C2563"/>
    <w:pPr>
      <w:spacing w:after="0" w:line="240" w:lineRule="auto"/>
    </w:pPr>
    <w:rPr>
      <w:color w:val="11826C" w:themeColor="accent1" w:themeShade="BF"/>
    </w:rPr>
    <w:tblPr>
      <w:tblStyleRowBandSize w:val="1"/>
      <w:tblStyleColBandSize w:val="1"/>
      <w:tblInd w:w="0" w:type="dxa"/>
      <w:tblBorders>
        <w:top w:val="single" w:sz="4" w:space="0" w:color="58E9CD" w:themeColor="accent1" w:themeTint="99"/>
        <w:left w:val="single" w:sz="4" w:space="0" w:color="58E9CD" w:themeColor="accent1" w:themeTint="99"/>
        <w:bottom w:val="single" w:sz="4" w:space="0" w:color="58E9CD" w:themeColor="accent1" w:themeTint="99"/>
        <w:right w:val="single" w:sz="4" w:space="0" w:color="58E9CD" w:themeColor="accent1" w:themeTint="99"/>
        <w:insideH w:val="single" w:sz="4" w:space="0" w:color="58E9CD" w:themeColor="accent1" w:themeTint="99"/>
        <w:insideV w:val="single" w:sz="4" w:space="0" w:color="58E9C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58E9C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8E9C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C2563"/>
    <w:pPr>
      <w:spacing w:after="0" w:line="240" w:lineRule="auto"/>
    </w:pPr>
    <w:rPr>
      <w:color w:val="DE7B09" w:themeColor="accent2" w:themeShade="BF"/>
    </w:rPr>
    <w:tblPr>
      <w:tblStyleRowBandSize w:val="1"/>
      <w:tblStyleColBandSize w:val="1"/>
      <w:tblInd w:w="0" w:type="dxa"/>
      <w:tblBorders>
        <w:top w:val="single" w:sz="4" w:space="0" w:color="FAC78B" w:themeColor="accent2" w:themeTint="99"/>
        <w:left w:val="single" w:sz="4" w:space="0" w:color="FAC78B" w:themeColor="accent2" w:themeTint="99"/>
        <w:bottom w:val="single" w:sz="4" w:space="0" w:color="FAC78B" w:themeColor="accent2" w:themeTint="99"/>
        <w:right w:val="single" w:sz="4" w:space="0" w:color="FAC78B" w:themeColor="accent2" w:themeTint="99"/>
        <w:insideH w:val="single" w:sz="4" w:space="0" w:color="FAC78B" w:themeColor="accent2" w:themeTint="99"/>
        <w:insideV w:val="single" w:sz="4" w:space="0" w:color="FAC78B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C78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C78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C2563"/>
    <w:pPr>
      <w:spacing w:after="0" w:line="240" w:lineRule="auto"/>
    </w:pPr>
    <w:rPr>
      <w:color w:val="535E62" w:themeColor="accent3" w:themeShade="BF"/>
    </w:rPr>
    <w:tblPr>
      <w:tblStyleRowBandSize w:val="1"/>
      <w:tblStyleColBandSize w:val="1"/>
      <w:tblInd w:w="0" w:type="dxa"/>
      <w:tblBorders>
        <w:top w:val="single" w:sz="4" w:space="0" w:color="A7B1B5" w:themeColor="accent3" w:themeTint="99"/>
        <w:left w:val="single" w:sz="4" w:space="0" w:color="A7B1B5" w:themeColor="accent3" w:themeTint="99"/>
        <w:bottom w:val="single" w:sz="4" w:space="0" w:color="A7B1B5" w:themeColor="accent3" w:themeTint="99"/>
        <w:right w:val="single" w:sz="4" w:space="0" w:color="A7B1B5" w:themeColor="accent3" w:themeTint="99"/>
        <w:insideH w:val="single" w:sz="4" w:space="0" w:color="A7B1B5" w:themeColor="accent3" w:themeTint="99"/>
        <w:insideV w:val="single" w:sz="4" w:space="0" w:color="A7B1B5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7B1B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7B1B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C2563"/>
    <w:pPr>
      <w:spacing w:after="0" w:line="240" w:lineRule="auto"/>
    </w:pPr>
    <w:rPr>
      <w:color w:val="11698B" w:themeColor="accent4" w:themeShade="BF"/>
    </w:rPr>
    <w:tblPr>
      <w:tblStyleRowBandSize w:val="1"/>
      <w:tblStyleColBandSize w:val="1"/>
      <w:tblInd w:w="0" w:type="dxa"/>
      <w:tblBorders>
        <w:top w:val="single" w:sz="4" w:space="0" w:color="5EC3EB" w:themeColor="accent4" w:themeTint="99"/>
        <w:left w:val="single" w:sz="4" w:space="0" w:color="5EC3EB" w:themeColor="accent4" w:themeTint="99"/>
        <w:bottom w:val="single" w:sz="4" w:space="0" w:color="5EC3EB" w:themeColor="accent4" w:themeTint="99"/>
        <w:right w:val="single" w:sz="4" w:space="0" w:color="5EC3EB" w:themeColor="accent4" w:themeTint="99"/>
        <w:insideH w:val="single" w:sz="4" w:space="0" w:color="5EC3EB" w:themeColor="accent4" w:themeTint="99"/>
        <w:insideV w:val="single" w:sz="4" w:space="0" w:color="5EC3EB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5EC3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EC3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C2563"/>
    <w:pPr>
      <w:spacing w:after="0" w:line="240" w:lineRule="auto"/>
    </w:pPr>
    <w:rPr>
      <w:color w:val="C52A1F" w:themeColor="accent5" w:themeShade="BF"/>
    </w:rPr>
    <w:tblPr>
      <w:tblStyleRowBandSize w:val="1"/>
      <w:tblStyleColBandSize w:val="1"/>
      <w:tblInd w:w="0" w:type="dxa"/>
      <w:tblBorders>
        <w:top w:val="single" w:sz="4" w:space="0" w:color="EE9A94" w:themeColor="accent5" w:themeTint="99"/>
        <w:left w:val="single" w:sz="4" w:space="0" w:color="EE9A94" w:themeColor="accent5" w:themeTint="99"/>
        <w:bottom w:val="single" w:sz="4" w:space="0" w:color="EE9A94" w:themeColor="accent5" w:themeTint="99"/>
        <w:right w:val="single" w:sz="4" w:space="0" w:color="EE9A94" w:themeColor="accent5" w:themeTint="99"/>
        <w:insideH w:val="single" w:sz="4" w:space="0" w:color="EE9A94" w:themeColor="accent5" w:themeTint="99"/>
        <w:insideV w:val="single" w:sz="4" w:space="0" w:color="EE9A94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E9A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E9A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C2563"/>
    <w:pPr>
      <w:spacing w:after="0" w:line="240" w:lineRule="auto"/>
    </w:pPr>
    <w:rPr>
      <w:color w:val="528633" w:themeColor="accent6" w:themeShade="BF"/>
    </w:rPr>
    <w:tblPr>
      <w:tblStyleRowBandSize w:val="1"/>
      <w:tblStyleColBandSize w:val="1"/>
      <w:tblInd w:w="0" w:type="dxa"/>
      <w:tblBorders>
        <w:top w:val="single" w:sz="4" w:space="0" w:color="A7D38C" w:themeColor="accent6" w:themeTint="99"/>
        <w:left w:val="single" w:sz="4" w:space="0" w:color="A7D38C" w:themeColor="accent6" w:themeTint="99"/>
        <w:bottom w:val="single" w:sz="4" w:space="0" w:color="A7D38C" w:themeColor="accent6" w:themeTint="99"/>
        <w:right w:val="single" w:sz="4" w:space="0" w:color="A7D38C" w:themeColor="accent6" w:themeTint="99"/>
        <w:insideH w:val="single" w:sz="4" w:space="0" w:color="A7D38C" w:themeColor="accent6" w:themeTint="99"/>
        <w:insideV w:val="single" w:sz="4" w:space="0" w:color="A7D38C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7D3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7D3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C2563"/>
    <w:pPr>
      <w:spacing w:after="0" w:line="240" w:lineRule="auto"/>
    </w:pPr>
    <w:rPr>
      <w:color w:val="11826C" w:themeColor="accent1" w:themeShade="BF"/>
    </w:rPr>
    <w:tblPr>
      <w:tblStyleRowBandSize w:val="1"/>
      <w:tblStyleColBandSize w:val="1"/>
      <w:tblInd w:w="0" w:type="dxa"/>
      <w:tblBorders>
        <w:top w:val="single" w:sz="4" w:space="0" w:color="58E9CD" w:themeColor="accent1" w:themeTint="99"/>
        <w:left w:val="single" w:sz="4" w:space="0" w:color="58E9CD" w:themeColor="accent1" w:themeTint="99"/>
        <w:bottom w:val="single" w:sz="4" w:space="0" w:color="58E9CD" w:themeColor="accent1" w:themeTint="99"/>
        <w:right w:val="single" w:sz="4" w:space="0" w:color="58E9CD" w:themeColor="accent1" w:themeTint="99"/>
        <w:insideH w:val="single" w:sz="4" w:space="0" w:color="58E9CD" w:themeColor="accent1" w:themeTint="99"/>
        <w:insideV w:val="single" w:sz="4" w:space="0" w:color="58E9C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  <w:tblStylePr w:type="neCell">
      <w:tblPr/>
      <w:tcPr>
        <w:tcBorders>
          <w:bottom w:val="single" w:sz="4" w:space="0" w:color="58E9CD" w:themeColor="accent1" w:themeTint="99"/>
        </w:tcBorders>
      </w:tcPr>
    </w:tblStylePr>
    <w:tblStylePr w:type="nwCell">
      <w:tblPr/>
      <w:tcPr>
        <w:tcBorders>
          <w:bottom w:val="single" w:sz="4" w:space="0" w:color="58E9CD" w:themeColor="accent1" w:themeTint="99"/>
        </w:tcBorders>
      </w:tcPr>
    </w:tblStylePr>
    <w:tblStylePr w:type="seCell">
      <w:tblPr/>
      <w:tcPr>
        <w:tcBorders>
          <w:top w:val="single" w:sz="4" w:space="0" w:color="58E9CD" w:themeColor="accent1" w:themeTint="99"/>
        </w:tcBorders>
      </w:tcPr>
    </w:tblStylePr>
    <w:tblStylePr w:type="swCell">
      <w:tblPr/>
      <w:tcPr>
        <w:tcBorders>
          <w:top w:val="single" w:sz="4" w:space="0" w:color="58E9C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C2563"/>
    <w:pPr>
      <w:spacing w:after="0" w:line="240" w:lineRule="auto"/>
    </w:pPr>
    <w:rPr>
      <w:color w:val="DE7B09" w:themeColor="accent2" w:themeShade="BF"/>
    </w:rPr>
    <w:tblPr>
      <w:tblStyleRowBandSize w:val="1"/>
      <w:tblStyleColBandSize w:val="1"/>
      <w:tblInd w:w="0" w:type="dxa"/>
      <w:tblBorders>
        <w:top w:val="single" w:sz="4" w:space="0" w:color="FAC78B" w:themeColor="accent2" w:themeTint="99"/>
        <w:left w:val="single" w:sz="4" w:space="0" w:color="FAC78B" w:themeColor="accent2" w:themeTint="99"/>
        <w:bottom w:val="single" w:sz="4" w:space="0" w:color="FAC78B" w:themeColor="accent2" w:themeTint="99"/>
        <w:right w:val="single" w:sz="4" w:space="0" w:color="FAC78B" w:themeColor="accent2" w:themeTint="99"/>
        <w:insideH w:val="single" w:sz="4" w:space="0" w:color="FAC78B" w:themeColor="accent2" w:themeTint="99"/>
        <w:insideV w:val="single" w:sz="4" w:space="0" w:color="FAC78B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  <w:tblStylePr w:type="neCell">
      <w:tblPr/>
      <w:tcPr>
        <w:tcBorders>
          <w:bottom w:val="single" w:sz="4" w:space="0" w:color="FAC78B" w:themeColor="accent2" w:themeTint="99"/>
        </w:tcBorders>
      </w:tcPr>
    </w:tblStylePr>
    <w:tblStylePr w:type="nwCell">
      <w:tblPr/>
      <w:tcPr>
        <w:tcBorders>
          <w:bottom w:val="single" w:sz="4" w:space="0" w:color="FAC78B" w:themeColor="accent2" w:themeTint="99"/>
        </w:tcBorders>
      </w:tcPr>
    </w:tblStylePr>
    <w:tblStylePr w:type="seCell">
      <w:tblPr/>
      <w:tcPr>
        <w:tcBorders>
          <w:top w:val="single" w:sz="4" w:space="0" w:color="FAC78B" w:themeColor="accent2" w:themeTint="99"/>
        </w:tcBorders>
      </w:tcPr>
    </w:tblStylePr>
    <w:tblStylePr w:type="swCell">
      <w:tblPr/>
      <w:tcPr>
        <w:tcBorders>
          <w:top w:val="single" w:sz="4" w:space="0" w:color="FAC78B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C2563"/>
    <w:pPr>
      <w:spacing w:after="0" w:line="240" w:lineRule="auto"/>
    </w:pPr>
    <w:rPr>
      <w:color w:val="535E62" w:themeColor="accent3" w:themeShade="BF"/>
    </w:rPr>
    <w:tblPr>
      <w:tblStyleRowBandSize w:val="1"/>
      <w:tblStyleColBandSize w:val="1"/>
      <w:tblInd w:w="0" w:type="dxa"/>
      <w:tblBorders>
        <w:top w:val="single" w:sz="4" w:space="0" w:color="A7B1B5" w:themeColor="accent3" w:themeTint="99"/>
        <w:left w:val="single" w:sz="4" w:space="0" w:color="A7B1B5" w:themeColor="accent3" w:themeTint="99"/>
        <w:bottom w:val="single" w:sz="4" w:space="0" w:color="A7B1B5" w:themeColor="accent3" w:themeTint="99"/>
        <w:right w:val="single" w:sz="4" w:space="0" w:color="A7B1B5" w:themeColor="accent3" w:themeTint="99"/>
        <w:insideH w:val="single" w:sz="4" w:space="0" w:color="A7B1B5" w:themeColor="accent3" w:themeTint="99"/>
        <w:insideV w:val="single" w:sz="4" w:space="0" w:color="A7B1B5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  <w:tblStylePr w:type="neCell">
      <w:tblPr/>
      <w:tcPr>
        <w:tcBorders>
          <w:bottom w:val="single" w:sz="4" w:space="0" w:color="A7B1B5" w:themeColor="accent3" w:themeTint="99"/>
        </w:tcBorders>
      </w:tcPr>
    </w:tblStylePr>
    <w:tblStylePr w:type="nwCell">
      <w:tblPr/>
      <w:tcPr>
        <w:tcBorders>
          <w:bottom w:val="single" w:sz="4" w:space="0" w:color="A7B1B5" w:themeColor="accent3" w:themeTint="99"/>
        </w:tcBorders>
      </w:tcPr>
    </w:tblStylePr>
    <w:tblStylePr w:type="seCell">
      <w:tblPr/>
      <w:tcPr>
        <w:tcBorders>
          <w:top w:val="single" w:sz="4" w:space="0" w:color="A7B1B5" w:themeColor="accent3" w:themeTint="99"/>
        </w:tcBorders>
      </w:tcPr>
    </w:tblStylePr>
    <w:tblStylePr w:type="swCell">
      <w:tblPr/>
      <w:tcPr>
        <w:tcBorders>
          <w:top w:val="single" w:sz="4" w:space="0" w:color="A7B1B5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C2563"/>
    <w:pPr>
      <w:spacing w:after="0" w:line="240" w:lineRule="auto"/>
    </w:pPr>
    <w:rPr>
      <w:color w:val="11698B" w:themeColor="accent4" w:themeShade="BF"/>
    </w:rPr>
    <w:tblPr>
      <w:tblStyleRowBandSize w:val="1"/>
      <w:tblStyleColBandSize w:val="1"/>
      <w:tblInd w:w="0" w:type="dxa"/>
      <w:tblBorders>
        <w:top w:val="single" w:sz="4" w:space="0" w:color="5EC3EB" w:themeColor="accent4" w:themeTint="99"/>
        <w:left w:val="single" w:sz="4" w:space="0" w:color="5EC3EB" w:themeColor="accent4" w:themeTint="99"/>
        <w:bottom w:val="single" w:sz="4" w:space="0" w:color="5EC3EB" w:themeColor="accent4" w:themeTint="99"/>
        <w:right w:val="single" w:sz="4" w:space="0" w:color="5EC3EB" w:themeColor="accent4" w:themeTint="99"/>
        <w:insideH w:val="single" w:sz="4" w:space="0" w:color="5EC3EB" w:themeColor="accent4" w:themeTint="99"/>
        <w:insideV w:val="single" w:sz="4" w:space="0" w:color="5EC3EB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  <w:tblStylePr w:type="neCell">
      <w:tblPr/>
      <w:tcPr>
        <w:tcBorders>
          <w:bottom w:val="single" w:sz="4" w:space="0" w:color="5EC3EB" w:themeColor="accent4" w:themeTint="99"/>
        </w:tcBorders>
      </w:tcPr>
    </w:tblStylePr>
    <w:tblStylePr w:type="nwCell">
      <w:tblPr/>
      <w:tcPr>
        <w:tcBorders>
          <w:bottom w:val="single" w:sz="4" w:space="0" w:color="5EC3EB" w:themeColor="accent4" w:themeTint="99"/>
        </w:tcBorders>
      </w:tcPr>
    </w:tblStylePr>
    <w:tblStylePr w:type="seCell">
      <w:tblPr/>
      <w:tcPr>
        <w:tcBorders>
          <w:top w:val="single" w:sz="4" w:space="0" w:color="5EC3EB" w:themeColor="accent4" w:themeTint="99"/>
        </w:tcBorders>
      </w:tcPr>
    </w:tblStylePr>
    <w:tblStylePr w:type="swCell">
      <w:tblPr/>
      <w:tcPr>
        <w:tcBorders>
          <w:top w:val="single" w:sz="4" w:space="0" w:color="5EC3EB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C2563"/>
    <w:pPr>
      <w:spacing w:after="0" w:line="240" w:lineRule="auto"/>
    </w:pPr>
    <w:rPr>
      <w:color w:val="C52A1F" w:themeColor="accent5" w:themeShade="BF"/>
    </w:rPr>
    <w:tblPr>
      <w:tblStyleRowBandSize w:val="1"/>
      <w:tblStyleColBandSize w:val="1"/>
      <w:tblInd w:w="0" w:type="dxa"/>
      <w:tblBorders>
        <w:top w:val="single" w:sz="4" w:space="0" w:color="EE9A94" w:themeColor="accent5" w:themeTint="99"/>
        <w:left w:val="single" w:sz="4" w:space="0" w:color="EE9A94" w:themeColor="accent5" w:themeTint="99"/>
        <w:bottom w:val="single" w:sz="4" w:space="0" w:color="EE9A94" w:themeColor="accent5" w:themeTint="99"/>
        <w:right w:val="single" w:sz="4" w:space="0" w:color="EE9A94" w:themeColor="accent5" w:themeTint="99"/>
        <w:insideH w:val="single" w:sz="4" w:space="0" w:color="EE9A94" w:themeColor="accent5" w:themeTint="99"/>
        <w:insideV w:val="single" w:sz="4" w:space="0" w:color="EE9A94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  <w:tblStylePr w:type="neCell">
      <w:tblPr/>
      <w:tcPr>
        <w:tcBorders>
          <w:bottom w:val="single" w:sz="4" w:space="0" w:color="EE9A94" w:themeColor="accent5" w:themeTint="99"/>
        </w:tcBorders>
      </w:tcPr>
    </w:tblStylePr>
    <w:tblStylePr w:type="nwCell">
      <w:tblPr/>
      <w:tcPr>
        <w:tcBorders>
          <w:bottom w:val="single" w:sz="4" w:space="0" w:color="EE9A94" w:themeColor="accent5" w:themeTint="99"/>
        </w:tcBorders>
      </w:tcPr>
    </w:tblStylePr>
    <w:tblStylePr w:type="seCell">
      <w:tblPr/>
      <w:tcPr>
        <w:tcBorders>
          <w:top w:val="single" w:sz="4" w:space="0" w:color="EE9A94" w:themeColor="accent5" w:themeTint="99"/>
        </w:tcBorders>
      </w:tcPr>
    </w:tblStylePr>
    <w:tblStylePr w:type="swCell">
      <w:tblPr/>
      <w:tcPr>
        <w:tcBorders>
          <w:top w:val="single" w:sz="4" w:space="0" w:color="EE9A94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C2563"/>
    <w:pPr>
      <w:spacing w:after="0" w:line="240" w:lineRule="auto"/>
    </w:pPr>
    <w:rPr>
      <w:color w:val="528633" w:themeColor="accent6" w:themeShade="BF"/>
    </w:rPr>
    <w:tblPr>
      <w:tblStyleRowBandSize w:val="1"/>
      <w:tblStyleColBandSize w:val="1"/>
      <w:tblInd w:w="0" w:type="dxa"/>
      <w:tblBorders>
        <w:top w:val="single" w:sz="4" w:space="0" w:color="A7D38C" w:themeColor="accent6" w:themeTint="99"/>
        <w:left w:val="single" w:sz="4" w:space="0" w:color="A7D38C" w:themeColor="accent6" w:themeTint="99"/>
        <w:bottom w:val="single" w:sz="4" w:space="0" w:color="A7D38C" w:themeColor="accent6" w:themeTint="99"/>
        <w:right w:val="single" w:sz="4" w:space="0" w:color="A7D38C" w:themeColor="accent6" w:themeTint="99"/>
        <w:insideH w:val="single" w:sz="4" w:space="0" w:color="A7D38C" w:themeColor="accent6" w:themeTint="99"/>
        <w:insideV w:val="single" w:sz="4" w:space="0" w:color="A7D38C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  <w:tblStylePr w:type="neCell">
      <w:tblPr/>
      <w:tcPr>
        <w:tcBorders>
          <w:bottom w:val="single" w:sz="4" w:space="0" w:color="A7D38C" w:themeColor="accent6" w:themeTint="99"/>
        </w:tcBorders>
      </w:tcPr>
    </w:tblStylePr>
    <w:tblStylePr w:type="nwCell">
      <w:tblPr/>
      <w:tcPr>
        <w:tcBorders>
          <w:bottom w:val="single" w:sz="4" w:space="0" w:color="A7D38C" w:themeColor="accent6" w:themeTint="99"/>
        </w:tcBorders>
      </w:tcPr>
    </w:tblStylePr>
    <w:tblStylePr w:type="seCell">
      <w:tblPr/>
      <w:tcPr>
        <w:tcBorders>
          <w:top w:val="single" w:sz="4" w:space="0" w:color="A7D38C" w:themeColor="accent6" w:themeTint="99"/>
        </w:tcBorders>
      </w:tcPr>
    </w:tblStylePr>
    <w:tblStylePr w:type="swCell">
      <w:tblPr/>
      <w:tcPr>
        <w:tcBorders>
          <w:top w:val="single" w:sz="4" w:space="0" w:color="A7D38C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7"/>
    <w:rsid w:val="00BF473C"/>
    <w:rPr>
      <w:rFonts w:asciiTheme="majorHAnsi" w:eastAsiaTheme="majorEastAsia" w:hAnsiTheme="majorHAnsi" w:cstheme="majorBidi"/>
      <w:color w:val="0B5748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8"/>
    <w:semiHidden/>
    <w:rsid w:val="00BF473C"/>
    <w:rPr>
      <w:rFonts w:asciiTheme="majorHAnsi" w:eastAsiaTheme="majorEastAsia" w:hAnsiTheme="majorHAnsi" w:cstheme="majorBidi"/>
      <w:color w:val="0B5748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563"/>
    <w:rPr>
      <w:rFonts w:asciiTheme="majorHAnsi" w:eastAsiaTheme="majorEastAsia" w:hAnsiTheme="majorHAnsi" w:cstheme="majorBidi"/>
      <w:color w:val="0B564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563"/>
    <w:rPr>
      <w:rFonts w:asciiTheme="majorHAnsi" w:eastAsiaTheme="majorEastAsia" w:hAnsiTheme="majorHAnsi" w:cstheme="majorBidi"/>
      <w:i/>
      <w:iCs/>
      <w:color w:val="11826C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563"/>
    <w:rPr>
      <w:rFonts w:asciiTheme="majorHAnsi" w:eastAsiaTheme="majorEastAsia" w:hAnsiTheme="majorHAnsi" w:cstheme="majorBidi"/>
      <w:color w:val="11826C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563"/>
    <w:rPr>
      <w:rFonts w:asciiTheme="majorHAnsi" w:eastAsiaTheme="majorEastAsia" w:hAnsiTheme="majorHAnsi" w:cstheme="majorBidi"/>
      <w:color w:val="0B564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563"/>
    <w:rPr>
      <w:rFonts w:asciiTheme="majorHAnsi" w:eastAsiaTheme="majorEastAsia" w:hAnsiTheme="majorHAnsi" w:cstheme="majorBidi"/>
      <w:i/>
      <w:iCs/>
      <w:color w:val="0B564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563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563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2C2563"/>
  </w:style>
  <w:style w:type="paragraph" w:styleId="HTMLAddress">
    <w:name w:val="HTML Address"/>
    <w:basedOn w:val="Normal"/>
    <w:link w:val="HTMLAddressChar"/>
    <w:uiPriority w:val="99"/>
    <w:semiHidden/>
    <w:unhideWhenUsed/>
    <w:rsid w:val="002C2563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C256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C256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C2563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2C256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2C2563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2563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2563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2C256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2C2563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2C256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D5E29"/>
    <w:rPr>
      <w:color w:val="11698B" w:themeColor="accent4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C2563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C256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D5E29"/>
    <w:rPr>
      <w:i/>
      <w:iCs/>
      <w:color w:val="11826C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D5E29"/>
    <w:pPr>
      <w:pBdr>
        <w:top w:val="single" w:sz="4" w:space="10" w:color="17AE92" w:themeColor="accent1"/>
        <w:bottom w:val="single" w:sz="4" w:space="10" w:color="17AE92" w:themeColor="accent1"/>
      </w:pBdr>
      <w:spacing w:before="360" w:after="360"/>
      <w:ind w:left="864" w:right="864"/>
      <w:jc w:val="center"/>
    </w:pPr>
    <w:rPr>
      <w:i/>
      <w:iCs/>
      <w:color w:val="11826C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D5E29"/>
    <w:rPr>
      <w:i/>
      <w:iCs/>
      <w:color w:val="11826C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D5E29"/>
    <w:rPr>
      <w:b/>
      <w:bCs/>
      <w:caps w:val="0"/>
      <w:smallCaps/>
      <w:color w:val="11826C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17AE92" w:themeColor="accent1"/>
        <w:left w:val="single" w:sz="8" w:space="0" w:color="17AE92" w:themeColor="accent1"/>
        <w:bottom w:val="single" w:sz="8" w:space="0" w:color="17AE92" w:themeColor="accent1"/>
        <w:right w:val="single" w:sz="8" w:space="0" w:color="17AE92" w:themeColor="accent1"/>
        <w:insideH w:val="single" w:sz="8" w:space="0" w:color="17AE92" w:themeColor="accent1"/>
        <w:insideV w:val="single" w:sz="8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AE92" w:themeColor="accent1"/>
          <w:left w:val="single" w:sz="8" w:space="0" w:color="17AE92" w:themeColor="accent1"/>
          <w:bottom w:val="single" w:sz="18" w:space="0" w:color="17AE92" w:themeColor="accent1"/>
          <w:right w:val="single" w:sz="8" w:space="0" w:color="17AE92" w:themeColor="accent1"/>
          <w:insideH w:val="nil"/>
          <w:insideV w:val="single" w:sz="8" w:space="0" w:color="17AE9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  <w:insideH w:val="nil"/>
          <w:insideV w:val="single" w:sz="8" w:space="0" w:color="17AE9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</w:tcBorders>
      </w:tcPr>
    </w:tblStylePr>
    <w:tblStylePr w:type="band1Vert">
      <w:tblPr/>
      <w:tcPr>
        <w:tcBorders>
          <w:top w:val="single" w:sz="8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</w:tcBorders>
        <w:shd w:val="clear" w:color="auto" w:fill="BAF6EA" w:themeFill="accent1" w:themeFillTint="3F"/>
      </w:tcPr>
    </w:tblStylePr>
    <w:tblStylePr w:type="band1Horz">
      <w:tblPr/>
      <w:tcPr>
        <w:tcBorders>
          <w:top w:val="single" w:sz="8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  <w:insideV w:val="single" w:sz="8" w:space="0" w:color="17AE92" w:themeColor="accent1"/>
        </w:tcBorders>
        <w:shd w:val="clear" w:color="auto" w:fill="BAF6EA" w:themeFill="accent1" w:themeFillTint="3F"/>
      </w:tcPr>
    </w:tblStylePr>
    <w:tblStylePr w:type="band2Horz">
      <w:tblPr/>
      <w:tcPr>
        <w:tcBorders>
          <w:top w:val="single" w:sz="8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  <w:insideV w:val="single" w:sz="8" w:space="0" w:color="17AE9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A23F" w:themeColor="accent2"/>
        <w:left w:val="single" w:sz="8" w:space="0" w:color="F7A23F" w:themeColor="accent2"/>
        <w:bottom w:val="single" w:sz="8" w:space="0" w:color="F7A23F" w:themeColor="accent2"/>
        <w:right w:val="single" w:sz="8" w:space="0" w:color="F7A23F" w:themeColor="accent2"/>
        <w:insideH w:val="single" w:sz="8" w:space="0" w:color="F7A23F" w:themeColor="accent2"/>
        <w:insideV w:val="single" w:sz="8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A23F" w:themeColor="accent2"/>
          <w:left w:val="single" w:sz="8" w:space="0" w:color="F7A23F" w:themeColor="accent2"/>
          <w:bottom w:val="single" w:sz="18" w:space="0" w:color="F7A23F" w:themeColor="accent2"/>
          <w:right w:val="single" w:sz="8" w:space="0" w:color="F7A23F" w:themeColor="accent2"/>
          <w:insideH w:val="nil"/>
          <w:insideV w:val="single" w:sz="8" w:space="0" w:color="F7A23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  <w:insideH w:val="nil"/>
          <w:insideV w:val="single" w:sz="8" w:space="0" w:color="F7A23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</w:tcBorders>
      </w:tcPr>
    </w:tblStylePr>
    <w:tblStylePr w:type="band1Vert">
      <w:tblPr/>
      <w:tcPr>
        <w:tcBorders>
          <w:top w:val="single" w:sz="8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</w:tcBorders>
        <w:shd w:val="clear" w:color="auto" w:fill="FDE7CF" w:themeFill="accent2" w:themeFillTint="3F"/>
      </w:tcPr>
    </w:tblStylePr>
    <w:tblStylePr w:type="band1Horz">
      <w:tblPr/>
      <w:tcPr>
        <w:tcBorders>
          <w:top w:val="single" w:sz="8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  <w:insideV w:val="single" w:sz="8" w:space="0" w:color="F7A23F" w:themeColor="accent2"/>
        </w:tcBorders>
        <w:shd w:val="clear" w:color="auto" w:fill="FDE7CF" w:themeFill="accent2" w:themeFillTint="3F"/>
      </w:tcPr>
    </w:tblStylePr>
    <w:tblStylePr w:type="band2Horz">
      <w:tblPr/>
      <w:tcPr>
        <w:tcBorders>
          <w:top w:val="single" w:sz="8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  <w:insideV w:val="single" w:sz="8" w:space="0" w:color="F7A23F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6F7E84" w:themeColor="accent3"/>
        <w:left w:val="single" w:sz="8" w:space="0" w:color="6F7E84" w:themeColor="accent3"/>
        <w:bottom w:val="single" w:sz="8" w:space="0" w:color="6F7E84" w:themeColor="accent3"/>
        <w:right w:val="single" w:sz="8" w:space="0" w:color="6F7E84" w:themeColor="accent3"/>
        <w:insideH w:val="single" w:sz="8" w:space="0" w:color="6F7E84" w:themeColor="accent3"/>
        <w:insideV w:val="single" w:sz="8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F7E84" w:themeColor="accent3"/>
          <w:left w:val="single" w:sz="8" w:space="0" w:color="6F7E84" w:themeColor="accent3"/>
          <w:bottom w:val="single" w:sz="18" w:space="0" w:color="6F7E84" w:themeColor="accent3"/>
          <w:right w:val="single" w:sz="8" w:space="0" w:color="6F7E84" w:themeColor="accent3"/>
          <w:insideH w:val="nil"/>
          <w:insideV w:val="single" w:sz="8" w:space="0" w:color="6F7E8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  <w:insideH w:val="nil"/>
          <w:insideV w:val="single" w:sz="8" w:space="0" w:color="6F7E8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</w:tcBorders>
      </w:tcPr>
    </w:tblStylePr>
    <w:tblStylePr w:type="band1Vert">
      <w:tblPr/>
      <w:tcPr>
        <w:tcBorders>
          <w:top w:val="single" w:sz="8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</w:tcBorders>
        <w:shd w:val="clear" w:color="auto" w:fill="DBDFE1" w:themeFill="accent3" w:themeFillTint="3F"/>
      </w:tcPr>
    </w:tblStylePr>
    <w:tblStylePr w:type="band1Horz">
      <w:tblPr/>
      <w:tcPr>
        <w:tcBorders>
          <w:top w:val="single" w:sz="8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  <w:insideV w:val="single" w:sz="8" w:space="0" w:color="6F7E84" w:themeColor="accent3"/>
        </w:tcBorders>
        <w:shd w:val="clear" w:color="auto" w:fill="DBDFE1" w:themeFill="accent3" w:themeFillTint="3F"/>
      </w:tcPr>
    </w:tblStylePr>
    <w:tblStylePr w:type="band2Horz">
      <w:tblPr/>
      <w:tcPr>
        <w:tcBorders>
          <w:top w:val="single" w:sz="8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  <w:insideV w:val="single" w:sz="8" w:space="0" w:color="6F7E84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178DBB" w:themeColor="accent4"/>
        <w:left w:val="single" w:sz="8" w:space="0" w:color="178DBB" w:themeColor="accent4"/>
        <w:bottom w:val="single" w:sz="8" w:space="0" w:color="178DBB" w:themeColor="accent4"/>
        <w:right w:val="single" w:sz="8" w:space="0" w:color="178DBB" w:themeColor="accent4"/>
        <w:insideH w:val="single" w:sz="8" w:space="0" w:color="178DBB" w:themeColor="accent4"/>
        <w:insideV w:val="single" w:sz="8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8DBB" w:themeColor="accent4"/>
          <w:left w:val="single" w:sz="8" w:space="0" w:color="178DBB" w:themeColor="accent4"/>
          <w:bottom w:val="single" w:sz="18" w:space="0" w:color="178DBB" w:themeColor="accent4"/>
          <w:right w:val="single" w:sz="8" w:space="0" w:color="178DBB" w:themeColor="accent4"/>
          <w:insideH w:val="nil"/>
          <w:insideV w:val="single" w:sz="8" w:space="0" w:color="178DB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  <w:insideH w:val="nil"/>
          <w:insideV w:val="single" w:sz="8" w:space="0" w:color="178DB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</w:tcBorders>
      </w:tcPr>
    </w:tblStylePr>
    <w:tblStylePr w:type="band1Vert">
      <w:tblPr/>
      <w:tcPr>
        <w:tcBorders>
          <w:top w:val="single" w:sz="8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</w:tcBorders>
        <w:shd w:val="clear" w:color="auto" w:fill="BCE6F7" w:themeFill="accent4" w:themeFillTint="3F"/>
      </w:tcPr>
    </w:tblStylePr>
    <w:tblStylePr w:type="band1Horz">
      <w:tblPr/>
      <w:tcPr>
        <w:tcBorders>
          <w:top w:val="single" w:sz="8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  <w:insideV w:val="single" w:sz="8" w:space="0" w:color="178DBB" w:themeColor="accent4"/>
        </w:tcBorders>
        <w:shd w:val="clear" w:color="auto" w:fill="BCE6F7" w:themeFill="accent4" w:themeFillTint="3F"/>
      </w:tcPr>
    </w:tblStylePr>
    <w:tblStylePr w:type="band2Horz">
      <w:tblPr/>
      <w:tcPr>
        <w:tcBorders>
          <w:top w:val="single" w:sz="8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  <w:insideV w:val="single" w:sz="8" w:space="0" w:color="178DBB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3584E" w:themeColor="accent5"/>
        <w:left w:val="single" w:sz="8" w:space="0" w:color="E3584E" w:themeColor="accent5"/>
        <w:bottom w:val="single" w:sz="8" w:space="0" w:color="E3584E" w:themeColor="accent5"/>
        <w:right w:val="single" w:sz="8" w:space="0" w:color="E3584E" w:themeColor="accent5"/>
        <w:insideH w:val="single" w:sz="8" w:space="0" w:color="E3584E" w:themeColor="accent5"/>
        <w:insideV w:val="single" w:sz="8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584E" w:themeColor="accent5"/>
          <w:left w:val="single" w:sz="8" w:space="0" w:color="E3584E" w:themeColor="accent5"/>
          <w:bottom w:val="single" w:sz="18" w:space="0" w:color="E3584E" w:themeColor="accent5"/>
          <w:right w:val="single" w:sz="8" w:space="0" w:color="E3584E" w:themeColor="accent5"/>
          <w:insideH w:val="nil"/>
          <w:insideV w:val="single" w:sz="8" w:space="0" w:color="E3584E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  <w:insideH w:val="nil"/>
          <w:insideV w:val="single" w:sz="8" w:space="0" w:color="E3584E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</w:tcBorders>
      </w:tcPr>
    </w:tblStylePr>
    <w:tblStylePr w:type="band1Vert">
      <w:tblPr/>
      <w:tcPr>
        <w:tcBorders>
          <w:top w:val="single" w:sz="8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</w:tcBorders>
        <w:shd w:val="clear" w:color="auto" w:fill="F8D5D3" w:themeFill="accent5" w:themeFillTint="3F"/>
      </w:tcPr>
    </w:tblStylePr>
    <w:tblStylePr w:type="band1Horz">
      <w:tblPr/>
      <w:tcPr>
        <w:tcBorders>
          <w:top w:val="single" w:sz="8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  <w:insideV w:val="single" w:sz="8" w:space="0" w:color="E3584E" w:themeColor="accent5"/>
        </w:tcBorders>
        <w:shd w:val="clear" w:color="auto" w:fill="F8D5D3" w:themeFill="accent5" w:themeFillTint="3F"/>
      </w:tcPr>
    </w:tblStylePr>
    <w:tblStylePr w:type="band2Horz">
      <w:tblPr/>
      <w:tcPr>
        <w:tcBorders>
          <w:top w:val="single" w:sz="8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  <w:insideV w:val="single" w:sz="8" w:space="0" w:color="E3584E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6FB344" w:themeColor="accent6"/>
        <w:left w:val="single" w:sz="8" w:space="0" w:color="6FB344" w:themeColor="accent6"/>
        <w:bottom w:val="single" w:sz="8" w:space="0" w:color="6FB344" w:themeColor="accent6"/>
        <w:right w:val="single" w:sz="8" w:space="0" w:color="6FB344" w:themeColor="accent6"/>
        <w:insideH w:val="single" w:sz="8" w:space="0" w:color="6FB344" w:themeColor="accent6"/>
        <w:insideV w:val="single" w:sz="8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FB344" w:themeColor="accent6"/>
          <w:left w:val="single" w:sz="8" w:space="0" w:color="6FB344" w:themeColor="accent6"/>
          <w:bottom w:val="single" w:sz="18" w:space="0" w:color="6FB344" w:themeColor="accent6"/>
          <w:right w:val="single" w:sz="8" w:space="0" w:color="6FB344" w:themeColor="accent6"/>
          <w:insideH w:val="nil"/>
          <w:insideV w:val="single" w:sz="8" w:space="0" w:color="6FB34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  <w:insideH w:val="nil"/>
          <w:insideV w:val="single" w:sz="8" w:space="0" w:color="6FB34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</w:tcBorders>
      </w:tcPr>
    </w:tblStylePr>
    <w:tblStylePr w:type="band1Vert">
      <w:tblPr/>
      <w:tcPr>
        <w:tcBorders>
          <w:top w:val="single" w:sz="8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</w:tcBorders>
        <w:shd w:val="clear" w:color="auto" w:fill="DBEDCF" w:themeFill="accent6" w:themeFillTint="3F"/>
      </w:tcPr>
    </w:tblStylePr>
    <w:tblStylePr w:type="band1Horz">
      <w:tblPr/>
      <w:tcPr>
        <w:tcBorders>
          <w:top w:val="single" w:sz="8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  <w:insideV w:val="single" w:sz="8" w:space="0" w:color="6FB344" w:themeColor="accent6"/>
        </w:tcBorders>
        <w:shd w:val="clear" w:color="auto" w:fill="DBEDCF" w:themeFill="accent6" w:themeFillTint="3F"/>
      </w:tcPr>
    </w:tblStylePr>
    <w:tblStylePr w:type="band2Horz">
      <w:tblPr/>
      <w:tcPr>
        <w:tcBorders>
          <w:top w:val="single" w:sz="8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  <w:insideV w:val="single" w:sz="8" w:space="0" w:color="6FB344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17AE92" w:themeColor="accent1"/>
        <w:left w:val="single" w:sz="8" w:space="0" w:color="17AE92" w:themeColor="accent1"/>
        <w:bottom w:val="single" w:sz="8" w:space="0" w:color="17AE92" w:themeColor="accent1"/>
        <w:right w:val="single" w:sz="8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7AE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</w:tcBorders>
      </w:tcPr>
    </w:tblStylePr>
    <w:tblStylePr w:type="band1Horz">
      <w:tblPr/>
      <w:tcPr>
        <w:tcBorders>
          <w:top w:val="single" w:sz="8" w:space="0" w:color="17AE92" w:themeColor="accent1"/>
          <w:left w:val="single" w:sz="8" w:space="0" w:color="17AE92" w:themeColor="accent1"/>
          <w:bottom w:val="single" w:sz="8" w:space="0" w:color="17AE92" w:themeColor="accent1"/>
          <w:right w:val="single" w:sz="8" w:space="0" w:color="17AE9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A23F" w:themeColor="accent2"/>
        <w:left w:val="single" w:sz="8" w:space="0" w:color="F7A23F" w:themeColor="accent2"/>
        <w:bottom w:val="single" w:sz="8" w:space="0" w:color="F7A23F" w:themeColor="accent2"/>
        <w:right w:val="single" w:sz="8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A23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</w:tcBorders>
      </w:tcPr>
    </w:tblStylePr>
    <w:tblStylePr w:type="band1Horz">
      <w:tblPr/>
      <w:tcPr>
        <w:tcBorders>
          <w:top w:val="single" w:sz="8" w:space="0" w:color="F7A23F" w:themeColor="accent2"/>
          <w:left w:val="single" w:sz="8" w:space="0" w:color="F7A23F" w:themeColor="accent2"/>
          <w:bottom w:val="single" w:sz="8" w:space="0" w:color="F7A23F" w:themeColor="accent2"/>
          <w:right w:val="single" w:sz="8" w:space="0" w:color="F7A23F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6F7E84" w:themeColor="accent3"/>
        <w:left w:val="single" w:sz="8" w:space="0" w:color="6F7E84" w:themeColor="accent3"/>
        <w:bottom w:val="single" w:sz="8" w:space="0" w:color="6F7E84" w:themeColor="accent3"/>
        <w:right w:val="single" w:sz="8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F7E8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</w:tcBorders>
      </w:tcPr>
    </w:tblStylePr>
    <w:tblStylePr w:type="band1Horz">
      <w:tblPr/>
      <w:tcPr>
        <w:tcBorders>
          <w:top w:val="single" w:sz="8" w:space="0" w:color="6F7E84" w:themeColor="accent3"/>
          <w:left w:val="single" w:sz="8" w:space="0" w:color="6F7E84" w:themeColor="accent3"/>
          <w:bottom w:val="single" w:sz="8" w:space="0" w:color="6F7E84" w:themeColor="accent3"/>
          <w:right w:val="single" w:sz="8" w:space="0" w:color="6F7E84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178DBB" w:themeColor="accent4"/>
        <w:left w:val="single" w:sz="8" w:space="0" w:color="178DBB" w:themeColor="accent4"/>
        <w:bottom w:val="single" w:sz="8" w:space="0" w:color="178DBB" w:themeColor="accent4"/>
        <w:right w:val="single" w:sz="8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78D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</w:tcBorders>
      </w:tcPr>
    </w:tblStylePr>
    <w:tblStylePr w:type="band1Horz">
      <w:tblPr/>
      <w:tcPr>
        <w:tcBorders>
          <w:top w:val="single" w:sz="8" w:space="0" w:color="178DBB" w:themeColor="accent4"/>
          <w:left w:val="single" w:sz="8" w:space="0" w:color="178DBB" w:themeColor="accent4"/>
          <w:bottom w:val="single" w:sz="8" w:space="0" w:color="178DBB" w:themeColor="accent4"/>
          <w:right w:val="single" w:sz="8" w:space="0" w:color="178DBB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3584E" w:themeColor="accent5"/>
        <w:left w:val="single" w:sz="8" w:space="0" w:color="E3584E" w:themeColor="accent5"/>
        <w:bottom w:val="single" w:sz="8" w:space="0" w:color="E3584E" w:themeColor="accent5"/>
        <w:right w:val="single" w:sz="8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3584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</w:tcBorders>
      </w:tcPr>
    </w:tblStylePr>
    <w:tblStylePr w:type="band1Horz">
      <w:tblPr/>
      <w:tcPr>
        <w:tcBorders>
          <w:top w:val="single" w:sz="8" w:space="0" w:color="E3584E" w:themeColor="accent5"/>
          <w:left w:val="single" w:sz="8" w:space="0" w:color="E3584E" w:themeColor="accent5"/>
          <w:bottom w:val="single" w:sz="8" w:space="0" w:color="E3584E" w:themeColor="accent5"/>
          <w:right w:val="single" w:sz="8" w:space="0" w:color="E3584E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6FB344" w:themeColor="accent6"/>
        <w:left w:val="single" w:sz="8" w:space="0" w:color="6FB344" w:themeColor="accent6"/>
        <w:bottom w:val="single" w:sz="8" w:space="0" w:color="6FB344" w:themeColor="accent6"/>
        <w:right w:val="single" w:sz="8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FB34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</w:tcBorders>
      </w:tcPr>
    </w:tblStylePr>
    <w:tblStylePr w:type="band1Horz">
      <w:tblPr/>
      <w:tcPr>
        <w:tcBorders>
          <w:top w:val="single" w:sz="8" w:space="0" w:color="6FB344" w:themeColor="accent6"/>
          <w:left w:val="single" w:sz="8" w:space="0" w:color="6FB344" w:themeColor="accent6"/>
          <w:bottom w:val="single" w:sz="8" w:space="0" w:color="6FB344" w:themeColor="accent6"/>
          <w:right w:val="single" w:sz="8" w:space="0" w:color="6FB344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C256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C2563"/>
    <w:pPr>
      <w:spacing w:after="0" w:line="240" w:lineRule="auto"/>
    </w:pPr>
    <w:rPr>
      <w:color w:val="11826C" w:themeColor="accent1" w:themeShade="BF"/>
    </w:rPr>
    <w:tblPr>
      <w:tblStyleRowBandSize w:val="1"/>
      <w:tblStyleColBandSize w:val="1"/>
      <w:tblInd w:w="0" w:type="dxa"/>
      <w:tblBorders>
        <w:top w:val="single" w:sz="8" w:space="0" w:color="17AE92" w:themeColor="accent1"/>
        <w:bottom w:val="single" w:sz="8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AE92" w:themeColor="accent1"/>
          <w:left w:val="nil"/>
          <w:bottom w:val="single" w:sz="8" w:space="0" w:color="17AE9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AE92" w:themeColor="accent1"/>
          <w:left w:val="nil"/>
          <w:bottom w:val="single" w:sz="8" w:space="0" w:color="17AE9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F6EA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AF6EA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C2563"/>
    <w:pPr>
      <w:spacing w:after="0" w:line="240" w:lineRule="auto"/>
    </w:pPr>
    <w:rPr>
      <w:color w:val="DE7B09" w:themeColor="accent2" w:themeShade="BF"/>
    </w:rPr>
    <w:tblPr>
      <w:tblStyleRowBandSize w:val="1"/>
      <w:tblStyleColBandSize w:val="1"/>
      <w:tblInd w:w="0" w:type="dxa"/>
      <w:tblBorders>
        <w:top w:val="single" w:sz="8" w:space="0" w:color="F7A23F" w:themeColor="accent2"/>
        <w:bottom w:val="single" w:sz="8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A23F" w:themeColor="accent2"/>
          <w:left w:val="nil"/>
          <w:bottom w:val="single" w:sz="8" w:space="0" w:color="F7A23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A23F" w:themeColor="accent2"/>
          <w:left w:val="nil"/>
          <w:bottom w:val="single" w:sz="8" w:space="0" w:color="F7A23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7C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C2563"/>
    <w:pPr>
      <w:spacing w:after="0" w:line="240" w:lineRule="auto"/>
    </w:pPr>
    <w:rPr>
      <w:color w:val="535E62" w:themeColor="accent3" w:themeShade="BF"/>
    </w:rPr>
    <w:tblPr>
      <w:tblStyleRowBandSize w:val="1"/>
      <w:tblStyleColBandSize w:val="1"/>
      <w:tblInd w:w="0" w:type="dxa"/>
      <w:tblBorders>
        <w:top w:val="single" w:sz="8" w:space="0" w:color="6F7E84" w:themeColor="accent3"/>
        <w:bottom w:val="single" w:sz="8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F7E84" w:themeColor="accent3"/>
          <w:left w:val="nil"/>
          <w:bottom w:val="single" w:sz="8" w:space="0" w:color="6F7E8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F7E84" w:themeColor="accent3"/>
          <w:left w:val="nil"/>
          <w:bottom w:val="single" w:sz="8" w:space="0" w:color="6F7E8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DFE1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DFE1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C2563"/>
    <w:pPr>
      <w:spacing w:after="0" w:line="240" w:lineRule="auto"/>
    </w:pPr>
    <w:rPr>
      <w:color w:val="11698B" w:themeColor="accent4" w:themeShade="BF"/>
    </w:rPr>
    <w:tblPr>
      <w:tblStyleRowBandSize w:val="1"/>
      <w:tblStyleColBandSize w:val="1"/>
      <w:tblInd w:w="0" w:type="dxa"/>
      <w:tblBorders>
        <w:top w:val="single" w:sz="8" w:space="0" w:color="178DBB" w:themeColor="accent4"/>
        <w:bottom w:val="single" w:sz="8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8DBB" w:themeColor="accent4"/>
          <w:left w:val="nil"/>
          <w:bottom w:val="single" w:sz="8" w:space="0" w:color="178DB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8DBB" w:themeColor="accent4"/>
          <w:left w:val="nil"/>
          <w:bottom w:val="single" w:sz="8" w:space="0" w:color="178DB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E6F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CE6F7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C2563"/>
    <w:pPr>
      <w:spacing w:after="0" w:line="240" w:lineRule="auto"/>
    </w:pPr>
    <w:rPr>
      <w:color w:val="C52A1F" w:themeColor="accent5" w:themeShade="BF"/>
    </w:rPr>
    <w:tblPr>
      <w:tblStyleRowBandSize w:val="1"/>
      <w:tblStyleColBandSize w:val="1"/>
      <w:tblInd w:w="0" w:type="dxa"/>
      <w:tblBorders>
        <w:top w:val="single" w:sz="8" w:space="0" w:color="E3584E" w:themeColor="accent5"/>
        <w:bottom w:val="single" w:sz="8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584E" w:themeColor="accent5"/>
          <w:left w:val="nil"/>
          <w:bottom w:val="single" w:sz="8" w:space="0" w:color="E3584E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584E" w:themeColor="accent5"/>
          <w:left w:val="nil"/>
          <w:bottom w:val="single" w:sz="8" w:space="0" w:color="E3584E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5D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D5D3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C2563"/>
    <w:pPr>
      <w:spacing w:after="0" w:line="240" w:lineRule="auto"/>
    </w:pPr>
    <w:rPr>
      <w:color w:val="528633" w:themeColor="accent6" w:themeShade="BF"/>
    </w:rPr>
    <w:tblPr>
      <w:tblStyleRowBandSize w:val="1"/>
      <w:tblStyleColBandSize w:val="1"/>
      <w:tblInd w:w="0" w:type="dxa"/>
      <w:tblBorders>
        <w:top w:val="single" w:sz="8" w:space="0" w:color="6FB344" w:themeColor="accent6"/>
        <w:bottom w:val="single" w:sz="8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FB344" w:themeColor="accent6"/>
          <w:left w:val="nil"/>
          <w:bottom w:val="single" w:sz="8" w:space="0" w:color="6FB34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FB344" w:themeColor="accent6"/>
          <w:left w:val="nil"/>
          <w:bottom w:val="single" w:sz="8" w:space="0" w:color="6FB34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DC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DC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C2563"/>
  </w:style>
  <w:style w:type="paragraph" w:styleId="List">
    <w:name w:val="List"/>
    <w:basedOn w:val="Normal"/>
    <w:uiPriority w:val="99"/>
    <w:semiHidden/>
    <w:unhideWhenUsed/>
    <w:rsid w:val="002C256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C256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C256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C256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C2563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2C2563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2C2563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C2563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C2563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C2563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C256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C256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C256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C256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C2563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2C2563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C2563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C256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C2563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C256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2C256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8E9C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8E9C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AC78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C78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7B1B5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7B1B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EC3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EC3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E9A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E9A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7D3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7D3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ListTable2">
    <w:name w:val="List Table 2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8E9CD" w:themeColor="accent1" w:themeTint="99"/>
        <w:bottom w:val="single" w:sz="4" w:space="0" w:color="58E9CD" w:themeColor="accent1" w:themeTint="99"/>
        <w:insideH w:val="single" w:sz="4" w:space="0" w:color="58E9C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78B" w:themeColor="accent2" w:themeTint="99"/>
        <w:bottom w:val="single" w:sz="4" w:space="0" w:color="FAC78B" w:themeColor="accent2" w:themeTint="99"/>
        <w:insideH w:val="single" w:sz="4" w:space="0" w:color="FAC78B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B1B5" w:themeColor="accent3" w:themeTint="99"/>
        <w:bottom w:val="single" w:sz="4" w:space="0" w:color="A7B1B5" w:themeColor="accent3" w:themeTint="99"/>
        <w:insideH w:val="single" w:sz="4" w:space="0" w:color="A7B1B5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EC3EB" w:themeColor="accent4" w:themeTint="99"/>
        <w:bottom w:val="single" w:sz="4" w:space="0" w:color="5EC3EB" w:themeColor="accent4" w:themeTint="99"/>
        <w:insideH w:val="single" w:sz="4" w:space="0" w:color="5EC3EB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E9A94" w:themeColor="accent5" w:themeTint="99"/>
        <w:bottom w:val="single" w:sz="4" w:space="0" w:color="EE9A94" w:themeColor="accent5" w:themeTint="99"/>
        <w:insideH w:val="single" w:sz="4" w:space="0" w:color="EE9A94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D38C" w:themeColor="accent6" w:themeTint="99"/>
        <w:bottom w:val="single" w:sz="4" w:space="0" w:color="A7D38C" w:themeColor="accent6" w:themeTint="99"/>
        <w:insideH w:val="single" w:sz="4" w:space="0" w:color="A7D38C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ListTable3">
    <w:name w:val="List Table 3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17AE92" w:themeColor="accent1"/>
        <w:left w:val="single" w:sz="4" w:space="0" w:color="17AE92" w:themeColor="accent1"/>
        <w:bottom w:val="single" w:sz="4" w:space="0" w:color="17AE92" w:themeColor="accent1"/>
        <w:right w:val="single" w:sz="4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17AE92" w:themeFill="accent1"/>
      </w:tcPr>
    </w:tblStylePr>
    <w:tblStylePr w:type="lastRow">
      <w:rPr>
        <w:b/>
        <w:bCs/>
      </w:rPr>
      <w:tblPr/>
      <w:tcPr>
        <w:tcBorders>
          <w:top w:val="double" w:sz="4" w:space="0" w:color="17AE9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7AE92" w:themeColor="accent1"/>
          <w:right w:val="single" w:sz="4" w:space="0" w:color="17AE92" w:themeColor="accent1"/>
        </w:tcBorders>
      </w:tcPr>
    </w:tblStylePr>
    <w:tblStylePr w:type="band1Horz">
      <w:tblPr/>
      <w:tcPr>
        <w:tcBorders>
          <w:top w:val="single" w:sz="4" w:space="0" w:color="17AE92" w:themeColor="accent1"/>
          <w:bottom w:val="single" w:sz="4" w:space="0" w:color="17AE9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7AE92" w:themeColor="accent1"/>
          <w:left w:val="nil"/>
        </w:tcBorders>
      </w:tcPr>
    </w:tblStylePr>
    <w:tblStylePr w:type="swCell">
      <w:tblPr/>
      <w:tcPr>
        <w:tcBorders>
          <w:top w:val="double" w:sz="4" w:space="0" w:color="17AE9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A23F" w:themeColor="accent2"/>
        <w:left w:val="single" w:sz="4" w:space="0" w:color="F7A23F" w:themeColor="accent2"/>
        <w:bottom w:val="single" w:sz="4" w:space="0" w:color="F7A23F" w:themeColor="accent2"/>
        <w:right w:val="single" w:sz="4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7A23F" w:themeFill="accent2"/>
      </w:tcPr>
    </w:tblStylePr>
    <w:tblStylePr w:type="lastRow">
      <w:rPr>
        <w:b/>
        <w:bCs/>
      </w:rPr>
      <w:tblPr/>
      <w:tcPr>
        <w:tcBorders>
          <w:top w:val="double" w:sz="4" w:space="0" w:color="F7A23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A23F" w:themeColor="accent2"/>
          <w:right w:val="single" w:sz="4" w:space="0" w:color="F7A23F" w:themeColor="accent2"/>
        </w:tcBorders>
      </w:tcPr>
    </w:tblStylePr>
    <w:tblStylePr w:type="band1Horz">
      <w:tblPr/>
      <w:tcPr>
        <w:tcBorders>
          <w:top w:val="single" w:sz="4" w:space="0" w:color="F7A23F" w:themeColor="accent2"/>
          <w:bottom w:val="single" w:sz="4" w:space="0" w:color="F7A23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A23F" w:themeColor="accent2"/>
          <w:left w:val="nil"/>
        </w:tcBorders>
      </w:tcPr>
    </w:tblStylePr>
    <w:tblStylePr w:type="swCell">
      <w:tblPr/>
      <w:tcPr>
        <w:tcBorders>
          <w:top w:val="double" w:sz="4" w:space="0" w:color="F7A23F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7E84" w:themeColor="accent3"/>
        <w:left w:val="single" w:sz="4" w:space="0" w:color="6F7E84" w:themeColor="accent3"/>
        <w:bottom w:val="single" w:sz="4" w:space="0" w:color="6F7E84" w:themeColor="accent3"/>
        <w:right w:val="single" w:sz="4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6F7E84" w:themeFill="accent3"/>
      </w:tcPr>
    </w:tblStylePr>
    <w:tblStylePr w:type="lastRow">
      <w:rPr>
        <w:b/>
        <w:bCs/>
      </w:rPr>
      <w:tblPr/>
      <w:tcPr>
        <w:tcBorders>
          <w:top w:val="double" w:sz="4" w:space="0" w:color="6F7E8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F7E84" w:themeColor="accent3"/>
          <w:right w:val="single" w:sz="4" w:space="0" w:color="6F7E84" w:themeColor="accent3"/>
        </w:tcBorders>
      </w:tcPr>
    </w:tblStylePr>
    <w:tblStylePr w:type="band1Horz">
      <w:tblPr/>
      <w:tcPr>
        <w:tcBorders>
          <w:top w:val="single" w:sz="4" w:space="0" w:color="6F7E84" w:themeColor="accent3"/>
          <w:bottom w:val="single" w:sz="4" w:space="0" w:color="6F7E8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F7E84" w:themeColor="accent3"/>
          <w:left w:val="nil"/>
        </w:tcBorders>
      </w:tcPr>
    </w:tblStylePr>
    <w:tblStylePr w:type="swCell">
      <w:tblPr/>
      <w:tcPr>
        <w:tcBorders>
          <w:top w:val="double" w:sz="4" w:space="0" w:color="6F7E8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178DBB" w:themeColor="accent4"/>
        <w:left w:val="single" w:sz="4" w:space="0" w:color="178DBB" w:themeColor="accent4"/>
        <w:bottom w:val="single" w:sz="4" w:space="0" w:color="178DBB" w:themeColor="accent4"/>
        <w:right w:val="single" w:sz="4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178DBB" w:themeFill="accent4"/>
      </w:tcPr>
    </w:tblStylePr>
    <w:tblStylePr w:type="lastRow">
      <w:rPr>
        <w:b/>
        <w:bCs/>
      </w:rPr>
      <w:tblPr/>
      <w:tcPr>
        <w:tcBorders>
          <w:top w:val="double" w:sz="4" w:space="0" w:color="178DB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78DBB" w:themeColor="accent4"/>
          <w:right w:val="single" w:sz="4" w:space="0" w:color="178DBB" w:themeColor="accent4"/>
        </w:tcBorders>
      </w:tcPr>
    </w:tblStylePr>
    <w:tblStylePr w:type="band1Horz">
      <w:tblPr/>
      <w:tcPr>
        <w:tcBorders>
          <w:top w:val="single" w:sz="4" w:space="0" w:color="178DBB" w:themeColor="accent4"/>
          <w:bottom w:val="single" w:sz="4" w:space="0" w:color="178DB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78DBB" w:themeColor="accent4"/>
          <w:left w:val="nil"/>
        </w:tcBorders>
      </w:tcPr>
    </w:tblStylePr>
    <w:tblStylePr w:type="swCell">
      <w:tblPr/>
      <w:tcPr>
        <w:tcBorders>
          <w:top w:val="double" w:sz="4" w:space="0" w:color="178DBB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3584E" w:themeColor="accent5"/>
        <w:left w:val="single" w:sz="4" w:space="0" w:color="E3584E" w:themeColor="accent5"/>
        <w:bottom w:val="single" w:sz="4" w:space="0" w:color="E3584E" w:themeColor="accent5"/>
        <w:right w:val="single" w:sz="4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E3584E" w:themeFill="accent5"/>
      </w:tcPr>
    </w:tblStylePr>
    <w:tblStylePr w:type="lastRow">
      <w:rPr>
        <w:b/>
        <w:bCs/>
      </w:rPr>
      <w:tblPr/>
      <w:tcPr>
        <w:tcBorders>
          <w:top w:val="double" w:sz="4" w:space="0" w:color="E3584E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3584E" w:themeColor="accent5"/>
          <w:right w:val="single" w:sz="4" w:space="0" w:color="E3584E" w:themeColor="accent5"/>
        </w:tcBorders>
      </w:tcPr>
    </w:tblStylePr>
    <w:tblStylePr w:type="band1Horz">
      <w:tblPr/>
      <w:tcPr>
        <w:tcBorders>
          <w:top w:val="single" w:sz="4" w:space="0" w:color="E3584E" w:themeColor="accent5"/>
          <w:bottom w:val="single" w:sz="4" w:space="0" w:color="E3584E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3584E" w:themeColor="accent5"/>
          <w:left w:val="nil"/>
        </w:tcBorders>
      </w:tcPr>
    </w:tblStylePr>
    <w:tblStylePr w:type="swCell">
      <w:tblPr/>
      <w:tcPr>
        <w:tcBorders>
          <w:top w:val="double" w:sz="4" w:space="0" w:color="E3584E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B344" w:themeColor="accent6"/>
        <w:left w:val="single" w:sz="4" w:space="0" w:color="6FB344" w:themeColor="accent6"/>
        <w:bottom w:val="single" w:sz="4" w:space="0" w:color="6FB344" w:themeColor="accent6"/>
        <w:right w:val="single" w:sz="4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6FB344" w:themeFill="accent6"/>
      </w:tcPr>
    </w:tblStylePr>
    <w:tblStylePr w:type="lastRow">
      <w:rPr>
        <w:b/>
        <w:bCs/>
      </w:rPr>
      <w:tblPr/>
      <w:tcPr>
        <w:tcBorders>
          <w:top w:val="double" w:sz="4" w:space="0" w:color="6FB34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FB344" w:themeColor="accent6"/>
          <w:right w:val="single" w:sz="4" w:space="0" w:color="6FB344" w:themeColor="accent6"/>
        </w:tcBorders>
      </w:tcPr>
    </w:tblStylePr>
    <w:tblStylePr w:type="band1Horz">
      <w:tblPr/>
      <w:tcPr>
        <w:tcBorders>
          <w:top w:val="single" w:sz="4" w:space="0" w:color="6FB344" w:themeColor="accent6"/>
          <w:bottom w:val="single" w:sz="4" w:space="0" w:color="6FB34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FB344" w:themeColor="accent6"/>
          <w:left w:val="nil"/>
        </w:tcBorders>
      </w:tcPr>
    </w:tblStylePr>
    <w:tblStylePr w:type="swCell">
      <w:tblPr/>
      <w:tcPr>
        <w:tcBorders>
          <w:top w:val="double" w:sz="4" w:space="0" w:color="6FB344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8E9CD" w:themeColor="accent1" w:themeTint="99"/>
        <w:left w:val="single" w:sz="4" w:space="0" w:color="58E9CD" w:themeColor="accent1" w:themeTint="99"/>
        <w:bottom w:val="single" w:sz="4" w:space="0" w:color="58E9CD" w:themeColor="accent1" w:themeTint="99"/>
        <w:right w:val="single" w:sz="4" w:space="0" w:color="58E9CD" w:themeColor="accent1" w:themeTint="99"/>
        <w:insideH w:val="single" w:sz="4" w:space="0" w:color="58E9C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AE92" w:themeColor="accent1"/>
          <w:left w:val="single" w:sz="4" w:space="0" w:color="17AE92" w:themeColor="accent1"/>
          <w:bottom w:val="single" w:sz="4" w:space="0" w:color="17AE92" w:themeColor="accent1"/>
          <w:right w:val="single" w:sz="4" w:space="0" w:color="17AE92" w:themeColor="accent1"/>
          <w:insideH w:val="nil"/>
        </w:tcBorders>
        <w:shd w:val="clear" w:color="auto" w:fill="17AE92" w:themeFill="accent1"/>
      </w:tcPr>
    </w:tblStylePr>
    <w:tblStylePr w:type="lastRow">
      <w:rPr>
        <w:b/>
        <w:bCs/>
      </w:rPr>
      <w:tblPr/>
      <w:tcPr>
        <w:tcBorders>
          <w:top w:val="double" w:sz="4" w:space="0" w:color="58E9C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78B" w:themeColor="accent2" w:themeTint="99"/>
        <w:left w:val="single" w:sz="4" w:space="0" w:color="FAC78B" w:themeColor="accent2" w:themeTint="99"/>
        <w:bottom w:val="single" w:sz="4" w:space="0" w:color="FAC78B" w:themeColor="accent2" w:themeTint="99"/>
        <w:right w:val="single" w:sz="4" w:space="0" w:color="FAC78B" w:themeColor="accent2" w:themeTint="99"/>
        <w:insideH w:val="single" w:sz="4" w:space="0" w:color="FAC78B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A23F" w:themeColor="accent2"/>
          <w:left w:val="single" w:sz="4" w:space="0" w:color="F7A23F" w:themeColor="accent2"/>
          <w:bottom w:val="single" w:sz="4" w:space="0" w:color="F7A23F" w:themeColor="accent2"/>
          <w:right w:val="single" w:sz="4" w:space="0" w:color="F7A23F" w:themeColor="accent2"/>
          <w:insideH w:val="nil"/>
        </w:tcBorders>
        <w:shd w:val="clear" w:color="auto" w:fill="F7A23F" w:themeFill="accent2"/>
      </w:tcPr>
    </w:tblStylePr>
    <w:tblStylePr w:type="lastRow">
      <w:rPr>
        <w:b/>
        <w:bCs/>
      </w:rPr>
      <w:tblPr/>
      <w:tcPr>
        <w:tcBorders>
          <w:top w:val="double" w:sz="4" w:space="0" w:color="FAC78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B1B5" w:themeColor="accent3" w:themeTint="99"/>
        <w:left w:val="single" w:sz="4" w:space="0" w:color="A7B1B5" w:themeColor="accent3" w:themeTint="99"/>
        <w:bottom w:val="single" w:sz="4" w:space="0" w:color="A7B1B5" w:themeColor="accent3" w:themeTint="99"/>
        <w:right w:val="single" w:sz="4" w:space="0" w:color="A7B1B5" w:themeColor="accent3" w:themeTint="99"/>
        <w:insideH w:val="single" w:sz="4" w:space="0" w:color="A7B1B5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F7E84" w:themeColor="accent3"/>
          <w:left w:val="single" w:sz="4" w:space="0" w:color="6F7E84" w:themeColor="accent3"/>
          <w:bottom w:val="single" w:sz="4" w:space="0" w:color="6F7E84" w:themeColor="accent3"/>
          <w:right w:val="single" w:sz="4" w:space="0" w:color="6F7E84" w:themeColor="accent3"/>
          <w:insideH w:val="nil"/>
        </w:tcBorders>
        <w:shd w:val="clear" w:color="auto" w:fill="6F7E84" w:themeFill="accent3"/>
      </w:tcPr>
    </w:tblStylePr>
    <w:tblStylePr w:type="lastRow">
      <w:rPr>
        <w:b/>
        <w:bCs/>
      </w:rPr>
      <w:tblPr/>
      <w:tcPr>
        <w:tcBorders>
          <w:top w:val="double" w:sz="4" w:space="0" w:color="A7B1B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EC3EB" w:themeColor="accent4" w:themeTint="99"/>
        <w:left w:val="single" w:sz="4" w:space="0" w:color="5EC3EB" w:themeColor="accent4" w:themeTint="99"/>
        <w:bottom w:val="single" w:sz="4" w:space="0" w:color="5EC3EB" w:themeColor="accent4" w:themeTint="99"/>
        <w:right w:val="single" w:sz="4" w:space="0" w:color="5EC3EB" w:themeColor="accent4" w:themeTint="99"/>
        <w:insideH w:val="single" w:sz="4" w:space="0" w:color="5EC3EB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8DBB" w:themeColor="accent4"/>
          <w:left w:val="single" w:sz="4" w:space="0" w:color="178DBB" w:themeColor="accent4"/>
          <w:bottom w:val="single" w:sz="4" w:space="0" w:color="178DBB" w:themeColor="accent4"/>
          <w:right w:val="single" w:sz="4" w:space="0" w:color="178DBB" w:themeColor="accent4"/>
          <w:insideH w:val="nil"/>
        </w:tcBorders>
        <w:shd w:val="clear" w:color="auto" w:fill="178DBB" w:themeFill="accent4"/>
      </w:tcPr>
    </w:tblStylePr>
    <w:tblStylePr w:type="lastRow">
      <w:rPr>
        <w:b/>
        <w:bCs/>
      </w:rPr>
      <w:tblPr/>
      <w:tcPr>
        <w:tcBorders>
          <w:top w:val="double" w:sz="4" w:space="0" w:color="5EC3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E9A94" w:themeColor="accent5" w:themeTint="99"/>
        <w:left w:val="single" w:sz="4" w:space="0" w:color="EE9A94" w:themeColor="accent5" w:themeTint="99"/>
        <w:bottom w:val="single" w:sz="4" w:space="0" w:color="EE9A94" w:themeColor="accent5" w:themeTint="99"/>
        <w:right w:val="single" w:sz="4" w:space="0" w:color="EE9A94" w:themeColor="accent5" w:themeTint="99"/>
        <w:insideH w:val="single" w:sz="4" w:space="0" w:color="EE9A94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584E" w:themeColor="accent5"/>
          <w:left w:val="single" w:sz="4" w:space="0" w:color="E3584E" w:themeColor="accent5"/>
          <w:bottom w:val="single" w:sz="4" w:space="0" w:color="E3584E" w:themeColor="accent5"/>
          <w:right w:val="single" w:sz="4" w:space="0" w:color="E3584E" w:themeColor="accent5"/>
          <w:insideH w:val="nil"/>
        </w:tcBorders>
        <w:shd w:val="clear" w:color="auto" w:fill="E3584E" w:themeFill="accent5"/>
      </w:tcPr>
    </w:tblStylePr>
    <w:tblStylePr w:type="lastRow">
      <w:rPr>
        <w:b/>
        <w:bCs/>
      </w:rPr>
      <w:tblPr/>
      <w:tcPr>
        <w:tcBorders>
          <w:top w:val="double" w:sz="4" w:space="0" w:color="EE9A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7D38C" w:themeColor="accent6" w:themeTint="99"/>
        <w:left w:val="single" w:sz="4" w:space="0" w:color="A7D38C" w:themeColor="accent6" w:themeTint="99"/>
        <w:bottom w:val="single" w:sz="4" w:space="0" w:color="A7D38C" w:themeColor="accent6" w:themeTint="99"/>
        <w:right w:val="single" w:sz="4" w:space="0" w:color="A7D38C" w:themeColor="accent6" w:themeTint="99"/>
        <w:insideH w:val="single" w:sz="4" w:space="0" w:color="A7D38C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FB344" w:themeColor="accent6"/>
          <w:left w:val="single" w:sz="4" w:space="0" w:color="6FB344" w:themeColor="accent6"/>
          <w:bottom w:val="single" w:sz="4" w:space="0" w:color="6FB344" w:themeColor="accent6"/>
          <w:right w:val="single" w:sz="4" w:space="0" w:color="6FB344" w:themeColor="accent6"/>
          <w:insideH w:val="nil"/>
        </w:tcBorders>
        <w:shd w:val="clear" w:color="auto" w:fill="6FB344" w:themeFill="accent6"/>
      </w:tcPr>
    </w:tblStylePr>
    <w:tblStylePr w:type="lastRow">
      <w:rPr>
        <w:b/>
        <w:bCs/>
      </w:rPr>
      <w:tblPr/>
      <w:tcPr>
        <w:tcBorders>
          <w:top w:val="double" w:sz="4" w:space="0" w:color="A7D3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17AE92" w:themeColor="accent1"/>
        <w:left w:val="single" w:sz="24" w:space="0" w:color="17AE92" w:themeColor="accent1"/>
        <w:bottom w:val="single" w:sz="24" w:space="0" w:color="17AE92" w:themeColor="accent1"/>
        <w:right w:val="single" w:sz="24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7AE9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F7A23F" w:themeColor="accent2"/>
        <w:left w:val="single" w:sz="24" w:space="0" w:color="F7A23F" w:themeColor="accent2"/>
        <w:bottom w:val="single" w:sz="24" w:space="0" w:color="F7A23F" w:themeColor="accent2"/>
        <w:right w:val="single" w:sz="24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A23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6F7E84" w:themeColor="accent3"/>
        <w:left w:val="single" w:sz="24" w:space="0" w:color="6F7E84" w:themeColor="accent3"/>
        <w:bottom w:val="single" w:sz="24" w:space="0" w:color="6F7E84" w:themeColor="accent3"/>
        <w:right w:val="single" w:sz="24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F7E8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178DBB" w:themeColor="accent4"/>
        <w:left w:val="single" w:sz="24" w:space="0" w:color="178DBB" w:themeColor="accent4"/>
        <w:bottom w:val="single" w:sz="24" w:space="0" w:color="178DBB" w:themeColor="accent4"/>
        <w:right w:val="single" w:sz="24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78DB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E3584E" w:themeColor="accent5"/>
        <w:left w:val="single" w:sz="24" w:space="0" w:color="E3584E" w:themeColor="accent5"/>
        <w:bottom w:val="single" w:sz="24" w:space="0" w:color="E3584E" w:themeColor="accent5"/>
        <w:right w:val="single" w:sz="24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584E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C256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6FB344" w:themeColor="accent6"/>
        <w:left w:val="single" w:sz="24" w:space="0" w:color="6FB344" w:themeColor="accent6"/>
        <w:bottom w:val="single" w:sz="24" w:space="0" w:color="6FB344" w:themeColor="accent6"/>
        <w:right w:val="single" w:sz="24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FB34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2C2563"/>
    <w:pPr>
      <w:spacing w:after="0" w:line="240" w:lineRule="auto"/>
    </w:pPr>
    <w:rPr>
      <w:color w:val="11826C" w:themeColor="accent1" w:themeShade="BF"/>
    </w:rPr>
    <w:tblPr>
      <w:tblStyleRowBandSize w:val="1"/>
      <w:tblStyleColBandSize w:val="1"/>
      <w:tblInd w:w="0" w:type="dxa"/>
      <w:tblBorders>
        <w:top w:val="single" w:sz="4" w:space="0" w:color="17AE92" w:themeColor="accent1"/>
        <w:bottom w:val="single" w:sz="4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17AE9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7AE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C2563"/>
    <w:pPr>
      <w:spacing w:after="0" w:line="240" w:lineRule="auto"/>
    </w:pPr>
    <w:rPr>
      <w:color w:val="DE7B09" w:themeColor="accent2" w:themeShade="BF"/>
    </w:rPr>
    <w:tblPr>
      <w:tblStyleRowBandSize w:val="1"/>
      <w:tblStyleColBandSize w:val="1"/>
      <w:tblInd w:w="0" w:type="dxa"/>
      <w:tblBorders>
        <w:top w:val="single" w:sz="4" w:space="0" w:color="F7A23F" w:themeColor="accent2"/>
        <w:bottom w:val="single" w:sz="4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7A23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7A23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C2563"/>
    <w:pPr>
      <w:spacing w:after="0" w:line="240" w:lineRule="auto"/>
    </w:pPr>
    <w:rPr>
      <w:color w:val="535E62" w:themeColor="accent3" w:themeShade="BF"/>
    </w:rPr>
    <w:tblPr>
      <w:tblStyleRowBandSize w:val="1"/>
      <w:tblStyleColBandSize w:val="1"/>
      <w:tblInd w:w="0" w:type="dxa"/>
      <w:tblBorders>
        <w:top w:val="single" w:sz="4" w:space="0" w:color="6F7E84" w:themeColor="accent3"/>
        <w:bottom w:val="single" w:sz="4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F7E8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F7E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C2563"/>
    <w:pPr>
      <w:spacing w:after="0" w:line="240" w:lineRule="auto"/>
    </w:pPr>
    <w:rPr>
      <w:color w:val="11698B" w:themeColor="accent4" w:themeShade="BF"/>
    </w:rPr>
    <w:tblPr>
      <w:tblStyleRowBandSize w:val="1"/>
      <w:tblStyleColBandSize w:val="1"/>
      <w:tblInd w:w="0" w:type="dxa"/>
      <w:tblBorders>
        <w:top w:val="single" w:sz="4" w:space="0" w:color="178DBB" w:themeColor="accent4"/>
        <w:bottom w:val="single" w:sz="4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178DB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78DB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C2563"/>
    <w:pPr>
      <w:spacing w:after="0" w:line="240" w:lineRule="auto"/>
    </w:pPr>
    <w:rPr>
      <w:color w:val="C52A1F" w:themeColor="accent5" w:themeShade="BF"/>
    </w:rPr>
    <w:tblPr>
      <w:tblStyleRowBandSize w:val="1"/>
      <w:tblStyleColBandSize w:val="1"/>
      <w:tblInd w:w="0" w:type="dxa"/>
      <w:tblBorders>
        <w:top w:val="single" w:sz="4" w:space="0" w:color="E3584E" w:themeColor="accent5"/>
        <w:bottom w:val="single" w:sz="4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3584E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E3584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C2563"/>
    <w:pPr>
      <w:spacing w:after="0" w:line="240" w:lineRule="auto"/>
    </w:pPr>
    <w:rPr>
      <w:color w:val="528633" w:themeColor="accent6" w:themeShade="BF"/>
    </w:rPr>
    <w:tblPr>
      <w:tblStyleRowBandSize w:val="1"/>
      <w:tblStyleColBandSize w:val="1"/>
      <w:tblInd w:w="0" w:type="dxa"/>
      <w:tblBorders>
        <w:top w:val="single" w:sz="4" w:space="0" w:color="6FB344" w:themeColor="accent6"/>
        <w:bottom w:val="single" w:sz="4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FB34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FB3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C2563"/>
    <w:pPr>
      <w:spacing w:after="0" w:line="240" w:lineRule="auto"/>
    </w:pPr>
    <w:rPr>
      <w:color w:val="11826C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7AE9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7AE9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7AE9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7AE9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7F7EE" w:themeFill="accent1" w:themeFillTint="33"/>
      </w:tcPr>
    </w:tblStylePr>
    <w:tblStylePr w:type="band1Horz">
      <w:tblPr/>
      <w:tcPr>
        <w:shd w:val="clear" w:color="auto" w:fill="C7F7EE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C2563"/>
    <w:pPr>
      <w:spacing w:after="0" w:line="240" w:lineRule="auto"/>
    </w:pPr>
    <w:rPr>
      <w:color w:val="DE7B09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A23F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A23F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A23F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A23F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DECD8" w:themeFill="accent2" w:themeFillTint="33"/>
      </w:tcPr>
    </w:tblStylePr>
    <w:tblStylePr w:type="band1Horz">
      <w:tblPr/>
      <w:tcPr>
        <w:shd w:val="clear" w:color="auto" w:fill="FDECD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C2563"/>
    <w:pPr>
      <w:spacing w:after="0" w:line="240" w:lineRule="auto"/>
    </w:pPr>
    <w:rPr>
      <w:color w:val="535E62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F7E8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F7E8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F7E8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F7E8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1E5E6" w:themeFill="accent3" w:themeFillTint="33"/>
      </w:tcPr>
    </w:tblStylePr>
    <w:tblStylePr w:type="band1Horz">
      <w:tblPr/>
      <w:tcPr>
        <w:shd w:val="clear" w:color="auto" w:fill="E1E5E6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C2563"/>
    <w:pPr>
      <w:spacing w:after="0" w:line="240" w:lineRule="auto"/>
    </w:pPr>
    <w:rPr>
      <w:color w:val="11698B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78DB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78DB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78DB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78DB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9EBF8" w:themeFill="accent4" w:themeFillTint="33"/>
      </w:tcPr>
    </w:tblStylePr>
    <w:tblStylePr w:type="band1Horz">
      <w:tblPr/>
      <w:tcPr>
        <w:shd w:val="clear" w:color="auto" w:fill="C9EBF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C2563"/>
    <w:pPr>
      <w:spacing w:after="0" w:line="240" w:lineRule="auto"/>
    </w:pPr>
    <w:rPr>
      <w:color w:val="C52A1F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3584E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3584E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3584E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3584E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9DDDB" w:themeFill="accent5" w:themeFillTint="33"/>
      </w:tcPr>
    </w:tblStylePr>
    <w:tblStylePr w:type="band1Horz">
      <w:tblPr/>
      <w:tcPr>
        <w:shd w:val="clear" w:color="auto" w:fill="F9DDDB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C2563"/>
    <w:pPr>
      <w:spacing w:after="0" w:line="240" w:lineRule="auto"/>
    </w:pPr>
    <w:rPr>
      <w:color w:val="528633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FB34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FB34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FB34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FB34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1F0D8" w:themeFill="accent6" w:themeFillTint="33"/>
      </w:tcPr>
    </w:tblStylePr>
    <w:tblStylePr w:type="band1Horz">
      <w:tblPr/>
      <w:tcPr>
        <w:shd w:val="clear" w:color="auto" w:fill="E1F0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2C256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C2563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2FE3C1" w:themeColor="accent1" w:themeTint="BF"/>
        <w:left w:val="single" w:sz="8" w:space="0" w:color="2FE3C1" w:themeColor="accent1" w:themeTint="BF"/>
        <w:bottom w:val="single" w:sz="8" w:space="0" w:color="2FE3C1" w:themeColor="accent1" w:themeTint="BF"/>
        <w:right w:val="single" w:sz="8" w:space="0" w:color="2FE3C1" w:themeColor="accent1" w:themeTint="BF"/>
        <w:insideH w:val="single" w:sz="8" w:space="0" w:color="2FE3C1" w:themeColor="accent1" w:themeTint="BF"/>
        <w:insideV w:val="single" w:sz="8" w:space="0" w:color="2FE3C1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AF6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FE3C1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5ECD6" w:themeFill="accent1" w:themeFillTint="7F"/>
      </w:tcPr>
    </w:tblStylePr>
    <w:tblStylePr w:type="band1Horz">
      <w:tblPr/>
      <w:tcPr>
        <w:shd w:val="clear" w:color="auto" w:fill="75ECD6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96F" w:themeColor="accent2" w:themeTint="BF"/>
        <w:left w:val="single" w:sz="8" w:space="0" w:color="F9B96F" w:themeColor="accent2" w:themeTint="BF"/>
        <w:bottom w:val="single" w:sz="8" w:space="0" w:color="F9B96F" w:themeColor="accent2" w:themeTint="BF"/>
        <w:right w:val="single" w:sz="8" w:space="0" w:color="F9B96F" w:themeColor="accent2" w:themeTint="BF"/>
        <w:insideH w:val="single" w:sz="8" w:space="0" w:color="F9B96F" w:themeColor="accent2" w:themeTint="BF"/>
        <w:insideV w:val="single" w:sz="8" w:space="0" w:color="F9B96F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7C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96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09F" w:themeFill="accent2" w:themeFillTint="7F"/>
      </w:tcPr>
    </w:tblStylePr>
    <w:tblStylePr w:type="band1Horz">
      <w:tblPr/>
      <w:tcPr>
        <w:shd w:val="clear" w:color="auto" w:fill="FBD09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29EA3" w:themeColor="accent3" w:themeTint="BF"/>
        <w:left w:val="single" w:sz="8" w:space="0" w:color="929EA3" w:themeColor="accent3" w:themeTint="BF"/>
        <w:bottom w:val="single" w:sz="8" w:space="0" w:color="929EA3" w:themeColor="accent3" w:themeTint="BF"/>
        <w:right w:val="single" w:sz="8" w:space="0" w:color="929EA3" w:themeColor="accent3" w:themeTint="BF"/>
        <w:insideH w:val="single" w:sz="8" w:space="0" w:color="929EA3" w:themeColor="accent3" w:themeTint="BF"/>
        <w:insideV w:val="single" w:sz="8" w:space="0" w:color="929EA3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FE1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29EA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BEC2" w:themeFill="accent3" w:themeFillTint="7F"/>
      </w:tcPr>
    </w:tblStylePr>
    <w:tblStylePr w:type="band1Horz">
      <w:tblPr/>
      <w:tcPr>
        <w:shd w:val="clear" w:color="auto" w:fill="B6BEC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36B4E6" w:themeColor="accent4" w:themeTint="BF"/>
        <w:left w:val="single" w:sz="8" w:space="0" w:color="36B4E6" w:themeColor="accent4" w:themeTint="BF"/>
        <w:bottom w:val="single" w:sz="8" w:space="0" w:color="36B4E6" w:themeColor="accent4" w:themeTint="BF"/>
        <w:right w:val="single" w:sz="8" w:space="0" w:color="36B4E6" w:themeColor="accent4" w:themeTint="BF"/>
        <w:insideH w:val="single" w:sz="8" w:space="0" w:color="36B4E6" w:themeColor="accent4" w:themeTint="BF"/>
        <w:insideV w:val="single" w:sz="8" w:space="0" w:color="36B4E6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CE6F7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6B4E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9CDEE" w:themeFill="accent4" w:themeFillTint="7F"/>
      </w:tcPr>
    </w:tblStylePr>
    <w:tblStylePr w:type="band1Horz">
      <w:tblPr/>
      <w:tcPr>
        <w:shd w:val="clear" w:color="auto" w:fill="79CDE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A817A" w:themeColor="accent5" w:themeTint="BF"/>
        <w:left w:val="single" w:sz="8" w:space="0" w:color="EA817A" w:themeColor="accent5" w:themeTint="BF"/>
        <w:bottom w:val="single" w:sz="8" w:space="0" w:color="EA817A" w:themeColor="accent5" w:themeTint="BF"/>
        <w:right w:val="single" w:sz="8" w:space="0" w:color="EA817A" w:themeColor="accent5" w:themeTint="BF"/>
        <w:insideH w:val="single" w:sz="8" w:space="0" w:color="EA817A" w:themeColor="accent5" w:themeTint="BF"/>
        <w:insideV w:val="single" w:sz="8" w:space="0" w:color="EA817A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D5D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A817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ABA6" w:themeFill="accent5" w:themeFillTint="7F"/>
      </w:tcPr>
    </w:tblStylePr>
    <w:tblStylePr w:type="band1Horz">
      <w:tblPr/>
      <w:tcPr>
        <w:shd w:val="clear" w:color="auto" w:fill="F1ABA6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2C870" w:themeColor="accent6" w:themeTint="BF"/>
        <w:left w:val="single" w:sz="8" w:space="0" w:color="92C870" w:themeColor="accent6" w:themeTint="BF"/>
        <w:bottom w:val="single" w:sz="8" w:space="0" w:color="92C870" w:themeColor="accent6" w:themeTint="BF"/>
        <w:right w:val="single" w:sz="8" w:space="0" w:color="92C870" w:themeColor="accent6" w:themeTint="BF"/>
        <w:insideH w:val="single" w:sz="8" w:space="0" w:color="92C870" w:themeColor="accent6" w:themeTint="BF"/>
        <w:insideV w:val="single" w:sz="8" w:space="0" w:color="92C870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DC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2C87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BA0" w:themeFill="accent6" w:themeFillTint="7F"/>
      </w:tcPr>
    </w:tblStylePr>
    <w:tblStylePr w:type="band1Horz">
      <w:tblPr/>
      <w:tcPr>
        <w:shd w:val="clear" w:color="auto" w:fill="B6DB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7AE92" w:themeColor="accent1"/>
        <w:left w:val="single" w:sz="8" w:space="0" w:color="17AE92" w:themeColor="accent1"/>
        <w:bottom w:val="single" w:sz="8" w:space="0" w:color="17AE92" w:themeColor="accent1"/>
        <w:right w:val="single" w:sz="8" w:space="0" w:color="17AE92" w:themeColor="accent1"/>
        <w:insideH w:val="single" w:sz="8" w:space="0" w:color="17AE92" w:themeColor="accent1"/>
        <w:insideV w:val="single" w:sz="8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AF6EA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FB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F7EE" w:themeFill="accent1" w:themeFillTint="33"/>
      </w:tcPr>
    </w:tblStylePr>
    <w:tblStylePr w:type="band1Vert">
      <w:tblPr/>
      <w:tcPr>
        <w:shd w:val="clear" w:color="auto" w:fill="75ECD6" w:themeFill="accent1" w:themeFillTint="7F"/>
      </w:tcPr>
    </w:tblStylePr>
    <w:tblStylePr w:type="band1Horz">
      <w:tblPr/>
      <w:tcPr>
        <w:tcBorders>
          <w:insideH w:val="single" w:sz="6" w:space="0" w:color="17AE92" w:themeColor="accent1"/>
          <w:insideV w:val="single" w:sz="6" w:space="0" w:color="17AE92" w:themeColor="accent1"/>
        </w:tcBorders>
        <w:shd w:val="clear" w:color="auto" w:fill="75ECD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A23F" w:themeColor="accent2"/>
        <w:left w:val="single" w:sz="8" w:space="0" w:color="F7A23F" w:themeColor="accent2"/>
        <w:bottom w:val="single" w:sz="8" w:space="0" w:color="F7A23F" w:themeColor="accent2"/>
        <w:right w:val="single" w:sz="8" w:space="0" w:color="F7A23F" w:themeColor="accent2"/>
        <w:insideH w:val="single" w:sz="8" w:space="0" w:color="F7A23F" w:themeColor="accent2"/>
        <w:insideV w:val="single" w:sz="8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7C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EF5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CD8" w:themeFill="accent2" w:themeFillTint="33"/>
      </w:tcPr>
    </w:tblStylePr>
    <w:tblStylePr w:type="band1Vert">
      <w:tblPr/>
      <w:tcPr>
        <w:shd w:val="clear" w:color="auto" w:fill="FBD09F" w:themeFill="accent2" w:themeFillTint="7F"/>
      </w:tcPr>
    </w:tblStylePr>
    <w:tblStylePr w:type="band1Horz">
      <w:tblPr/>
      <w:tcPr>
        <w:tcBorders>
          <w:insideH w:val="single" w:sz="6" w:space="0" w:color="F7A23F" w:themeColor="accent2"/>
          <w:insideV w:val="single" w:sz="6" w:space="0" w:color="F7A23F" w:themeColor="accent2"/>
        </w:tcBorders>
        <w:shd w:val="clear" w:color="auto" w:fill="FBD09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F7E84" w:themeColor="accent3"/>
        <w:left w:val="single" w:sz="8" w:space="0" w:color="6F7E84" w:themeColor="accent3"/>
        <w:bottom w:val="single" w:sz="8" w:space="0" w:color="6F7E84" w:themeColor="accent3"/>
        <w:right w:val="single" w:sz="8" w:space="0" w:color="6F7E84" w:themeColor="accent3"/>
        <w:insideH w:val="single" w:sz="8" w:space="0" w:color="6F7E84" w:themeColor="accent3"/>
        <w:insideV w:val="single" w:sz="8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FE1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0F2F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5E6" w:themeFill="accent3" w:themeFillTint="33"/>
      </w:tcPr>
    </w:tblStylePr>
    <w:tblStylePr w:type="band1Vert">
      <w:tblPr/>
      <w:tcPr>
        <w:shd w:val="clear" w:color="auto" w:fill="B6BEC2" w:themeFill="accent3" w:themeFillTint="7F"/>
      </w:tcPr>
    </w:tblStylePr>
    <w:tblStylePr w:type="band1Horz">
      <w:tblPr/>
      <w:tcPr>
        <w:tcBorders>
          <w:insideH w:val="single" w:sz="6" w:space="0" w:color="6F7E84" w:themeColor="accent3"/>
          <w:insideV w:val="single" w:sz="6" w:space="0" w:color="6F7E84" w:themeColor="accent3"/>
        </w:tcBorders>
        <w:shd w:val="clear" w:color="auto" w:fill="B6BEC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78DBB" w:themeColor="accent4"/>
        <w:left w:val="single" w:sz="8" w:space="0" w:color="178DBB" w:themeColor="accent4"/>
        <w:bottom w:val="single" w:sz="8" w:space="0" w:color="178DBB" w:themeColor="accent4"/>
        <w:right w:val="single" w:sz="8" w:space="0" w:color="178DBB" w:themeColor="accent4"/>
        <w:insideH w:val="single" w:sz="8" w:space="0" w:color="178DBB" w:themeColor="accent4"/>
        <w:insideV w:val="single" w:sz="8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CE6F7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4F5F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EBF8" w:themeFill="accent4" w:themeFillTint="33"/>
      </w:tcPr>
    </w:tblStylePr>
    <w:tblStylePr w:type="band1Vert">
      <w:tblPr/>
      <w:tcPr>
        <w:shd w:val="clear" w:color="auto" w:fill="79CDEE" w:themeFill="accent4" w:themeFillTint="7F"/>
      </w:tcPr>
    </w:tblStylePr>
    <w:tblStylePr w:type="band1Horz">
      <w:tblPr/>
      <w:tcPr>
        <w:tcBorders>
          <w:insideH w:val="single" w:sz="6" w:space="0" w:color="178DBB" w:themeColor="accent4"/>
          <w:insideV w:val="single" w:sz="6" w:space="0" w:color="178DBB" w:themeColor="accent4"/>
        </w:tcBorders>
        <w:shd w:val="clear" w:color="auto" w:fill="79CDE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3584E" w:themeColor="accent5"/>
        <w:left w:val="single" w:sz="8" w:space="0" w:color="E3584E" w:themeColor="accent5"/>
        <w:bottom w:val="single" w:sz="8" w:space="0" w:color="E3584E" w:themeColor="accent5"/>
        <w:right w:val="single" w:sz="8" w:space="0" w:color="E3584E" w:themeColor="accent5"/>
        <w:insideH w:val="single" w:sz="8" w:space="0" w:color="E3584E" w:themeColor="accent5"/>
        <w:insideV w:val="single" w:sz="8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D5D3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CEEE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DDB" w:themeFill="accent5" w:themeFillTint="33"/>
      </w:tcPr>
    </w:tblStylePr>
    <w:tblStylePr w:type="band1Vert">
      <w:tblPr/>
      <w:tcPr>
        <w:shd w:val="clear" w:color="auto" w:fill="F1ABA6" w:themeFill="accent5" w:themeFillTint="7F"/>
      </w:tcPr>
    </w:tblStylePr>
    <w:tblStylePr w:type="band1Horz">
      <w:tblPr/>
      <w:tcPr>
        <w:tcBorders>
          <w:insideH w:val="single" w:sz="6" w:space="0" w:color="E3584E" w:themeColor="accent5"/>
          <w:insideV w:val="single" w:sz="6" w:space="0" w:color="E3584E" w:themeColor="accent5"/>
        </w:tcBorders>
        <w:shd w:val="clear" w:color="auto" w:fill="F1ABA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FB344" w:themeColor="accent6"/>
        <w:left w:val="single" w:sz="8" w:space="0" w:color="6FB344" w:themeColor="accent6"/>
        <w:bottom w:val="single" w:sz="8" w:space="0" w:color="6FB344" w:themeColor="accent6"/>
        <w:right w:val="single" w:sz="8" w:space="0" w:color="6FB344" w:themeColor="accent6"/>
        <w:insideH w:val="single" w:sz="8" w:space="0" w:color="6FB344" w:themeColor="accent6"/>
        <w:insideV w:val="single" w:sz="8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DC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8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0D8" w:themeFill="accent6" w:themeFillTint="33"/>
      </w:tcPr>
    </w:tblStylePr>
    <w:tblStylePr w:type="band1Vert">
      <w:tblPr/>
      <w:tcPr>
        <w:shd w:val="clear" w:color="auto" w:fill="B6DBA0" w:themeFill="accent6" w:themeFillTint="7F"/>
      </w:tcPr>
    </w:tblStylePr>
    <w:tblStylePr w:type="band1Horz">
      <w:tblPr/>
      <w:tcPr>
        <w:tcBorders>
          <w:insideH w:val="single" w:sz="6" w:space="0" w:color="6FB344" w:themeColor="accent6"/>
          <w:insideV w:val="single" w:sz="6" w:space="0" w:color="6FB344" w:themeColor="accent6"/>
        </w:tcBorders>
        <w:shd w:val="clear" w:color="auto" w:fill="B6DB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AF6EA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AE9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AE9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7AE9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7AE9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5ECD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5ECD6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7C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A23F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A23F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A23F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A23F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09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09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FE1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F7E8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F7E8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F7E8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F7E8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6BEC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6BEC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CE6F7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8DB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8DB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78DB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78DB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9CDE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9CDE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D5D3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584E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584E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3584E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3584E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1ABA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1ABA6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DC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FB34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FB34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FB34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FB34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6DB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6DB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7AE92" w:themeColor="accent1"/>
        <w:bottom w:val="single" w:sz="8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7AE92" w:themeColor="accent1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17AE92" w:themeColor="accent1"/>
          <w:bottom w:val="single" w:sz="8" w:space="0" w:color="17AE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7AE92" w:themeColor="accent1"/>
          <w:bottom w:val="single" w:sz="8" w:space="0" w:color="17AE92" w:themeColor="accent1"/>
        </w:tcBorders>
      </w:tcPr>
    </w:tblStylePr>
    <w:tblStylePr w:type="band1Vert">
      <w:tblPr/>
      <w:tcPr>
        <w:shd w:val="clear" w:color="auto" w:fill="BAF6EA" w:themeFill="accent1" w:themeFillTint="3F"/>
      </w:tcPr>
    </w:tblStylePr>
    <w:tblStylePr w:type="band1Horz">
      <w:tblPr/>
      <w:tcPr>
        <w:shd w:val="clear" w:color="auto" w:fill="BAF6EA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A23F" w:themeColor="accent2"/>
        <w:bottom w:val="single" w:sz="8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A23F" w:themeColor="accent2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F7A23F" w:themeColor="accent2"/>
          <w:bottom w:val="single" w:sz="8" w:space="0" w:color="F7A23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A23F" w:themeColor="accent2"/>
          <w:bottom w:val="single" w:sz="8" w:space="0" w:color="F7A23F" w:themeColor="accent2"/>
        </w:tcBorders>
      </w:tcPr>
    </w:tblStylePr>
    <w:tblStylePr w:type="band1Vert">
      <w:tblPr/>
      <w:tcPr>
        <w:shd w:val="clear" w:color="auto" w:fill="FDE7CF" w:themeFill="accent2" w:themeFillTint="3F"/>
      </w:tcPr>
    </w:tblStylePr>
    <w:tblStylePr w:type="band1Horz">
      <w:tblPr/>
      <w:tcPr>
        <w:shd w:val="clear" w:color="auto" w:fill="FDE7C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F7E84" w:themeColor="accent3"/>
        <w:bottom w:val="single" w:sz="8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F7E84" w:themeColor="accent3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6F7E84" w:themeColor="accent3"/>
          <w:bottom w:val="single" w:sz="8" w:space="0" w:color="6F7E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F7E84" w:themeColor="accent3"/>
          <w:bottom w:val="single" w:sz="8" w:space="0" w:color="6F7E84" w:themeColor="accent3"/>
        </w:tcBorders>
      </w:tcPr>
    </w:tblStylePr>
    <w:tblStylePr w:type="band1Vert">
      <w:tblPr/>
      <w:tcPr>
        <w:shd w:val="clear" w:color="auto" w:fill="DBDFE1" w:themeFill="accent3" w:themeFillTint="3F"/>
      </w:tcPr>
    </w:tblStylePr>
    <w:tblStylePr w:type="band1Horz">
      <w:tblPr/>
      <w:tcPr>
        <w:shd w:val="clear" w:color="auto" w:fill="DBDFE1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78DBB" w:themeColor="accent4"/>
        <w:bottom w:val="single" w:sz="8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78DBB" w:themeColor="accent4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178DBB" w:themeColor="accent4"/>
          <w:bottom w:val="single" w:sz="8" w:space="0" w:color="178DB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78DBB" w:themeColor="accent4"/>
          <w:bottom w:val="single" w:sz="8" w:space="0" w:color="178DBB" w:themeColor="accent4"/>
        </w:tcBorders>
      </w:tcPr>
    </w:tblStylePr>
    <w:tblStylePr w:type="band1Vert">
      <w:tblPr/>
      <w:tcPr>
        <w:shd w:val="clear" w:color="auto" w:fill="BCE6F7" w:themeFill="accent4" w:themeFillTint="3F"/>
      </w:tcPr>
    </w:tblStylePr>
    <w:tblStylePr w:type="band1Horz">
      <w:tblPr/>
      <w:tcPr>
        <w:shd w:val="clear" w:color="auto" w:fill="BCE6F7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3584E" w:themeColor="accent5"/>
        <w:bottom w:val="single" w:sz="8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3584E" w:themeColor="accent5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E3584E" w:themeColor="accent5"/>
          <w:bottom w:val="single" w:sz="8" w:space="0" w:color="E3584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3584E" w:themeColor="accent5"/>
          <w:bottom w:val="single" w:sz="8" w:space="0" w:color="E3584E" w:themeColor="accent5"/>
        </w:tcBorders>
      </w:tcPr>
    </w:tblStylePr>
    <w:tblStylePr w:type="band1Vert">
      <w:tblPr/>
      <w:tcPr>
        <w:shd w:val="clear" w:color="auto" w:fill="F8D5D3" w:themeFill="accent5" w:themeFillTint="3F"/>
      </w:tcPr>
    </w:tblStylePr>
    <w:tblStylePr w:type="band1Horz">
      <w:tblPr/>
      <w:tcPr>
        <w:shd w:val="clear" w:color="auto" w:fill="F8D5D3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C256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FB344" w:themeColor="accent6"/>
        <w:bottom w:val="single" w:sz="8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FB344" w:themeColor="accent6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6FB344" w:themeColor="accent6"/>
          <w:bottom w:val="single" w:sz="8" w:space="0" w:color="6FB34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FB344" w:themeColor="accent6"/>
          <w:bottom w:val="single" w:sz="8" w:space="0" w:color="6FB344" w:themeColor="accent6"/>
        </w:tcBorders>
      </w:tcPr>
    </w:tblStylePr>
    <w:tblStylePr w:type="band1Vert">
      <w:tblPr/>
      <w:tcPr>
        <w:shd w:val="clear" w:color="auto" w:fill="DBEDCF" w:themeFill="accent6" w:themeFillTint="3F"/>
      </w:tcPr>
    </w:tblStylePr>
    <w:tblStylePr w:type="band1Horz">
      <w:tblPr/>
      <w:tcPr>
        <w:shd w:val="clear" w:color="auto" w:fill="DBEDC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7AE92" w:themeColor="accent1"/>
        <w:left w:val="single" w:sz="8" w:space="0" w:color="17AE92" w:themeColor="accent1"/>
        <w:bottom w:val="single" w:sz="8" w:space="0" w:color="17AE92" w:themeColor="accent1"/>
        <w:right w:val="single" w:sz="8" w:space="0" w:color="17AE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7AE9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7AE9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7AE9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F6EA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F6EA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A23F" w:themeColor="accent2"/>
        <w:left w:val="single" w:sz="8" w:space="0" w:color="F7A23F" w:themeColor="accent2"/>
        <w:bottom w:val="single" w:sz="8" w:space="0" w:color="F7A23F" w:themeColor="accent2"/>
        <w:right w:val="single" w:sz="8" w:space="0" w:color="F7A23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A23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A23F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A23F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7C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F7E84" w:themeColor="accent3"/>
        <w:left w:val="single" w:sz="8" w:space="0" w:color="6F7E84" w:themeColor="accent3"/>
        <w:bottom w:val="single" w:sz="8" w:space="0" w:color="6F7E84" w:themeColor="accent3"/>
        <w:right w:val="single" w:sz="8" w:space="0" w:color="6F7E8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F7E8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F7E8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F7E8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DFE1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DFE1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78DBB" w:themeColor="accent4"/>
        <w:left w:val="single" w:sz="8" w:space="0" w:color="178DBB" w:themeColor="accent4"/>
        <w:bottom w:val="single" w:sz="8" w:space="0" w:color="178DBB" w:themeColor="accent4"/>
        <w:right w:val="single" w:sz="8" w:space="0" w:color="178DBB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78DB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78DB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78DB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E6F7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CE6F7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3584E" w:themeColor="accent5"/>
        <w:left w:val="single" w:sz="8" w:space="0" w:color="E3584E" w:themeColor="accent5"/>
        <w:bottom w:val="single" w:sz="8" w:space="0" w:color="E3584E" w:themeColor="accent5"/>
        <w:right w:val="single" w:sz="8" w:space="0" w:color="E3584E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3584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3584E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3584E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5D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D5D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C256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FB344" w:themeColor="accent6"/>
        <w:left w:val="single" w:sz="8" w:space="0" w:color="6FB344" w:themeColor="accent6"/>
        <w:bottom w:val="single" w:sz="8" w:space="0" w:color="6FB344" w:themeColor="accent6"/>
        <w:right w:val="single" w:sz="8" w:space="0" w:color="6FB34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FB34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FB34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FB34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DC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DC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2FE3C1" w:themeColor="accent1" w:themeTint="BF"/>
        <w:left w:val="single" w:sz="8" w:space="0" w:color="2FE3C1" w:themeColor="accent1" w:themeTint="BF"/>
        <w:bottom w:val="single" w:sz="8" w:space="0" w:color="2FE3C1" w:themeColor="accent1" w:themeTint="BF"/>
        <w:right w:val="single" w:sz="8" w:space="0" w:color="2FE3C1" w:themeColor="accent1" w:themeTint="BF"/>
        <w:insideH w:val="single" w:sz="8" w:space="0" w:color="2FE3C1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FE3C1" w:themeColor="accent1" w:themeTint="BF"/>
          <w:left w:val="single" w:sz="8" w:space="0" w:color="2FE3C1" w:themeColor="accent1" w:themeTint="BF"/>
          <w:bottom w:val="single" w:sz="8" w:space="0" w:color="2FE3C1" w:themeColor="accent1" w:themeTint="BF"/>
          <w:right w:val="single" w:sz="8" w:space="0" w:color="2FE3C1" w:themeColor="accent1" w:themeTint="BF"/>
          <w:insideH w:val="nil"/>
          <w:insideV w:val="nil"/>
        </w:tcBorders>
        <w:shd w:val="clear" w:color="auto" w:fill="17AE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E3C1" w:themeColor="accent1" w:themeTint="BF"/>
          <w:left w:val="single" w:sz="8" w:space="0" w:color="2FE3C1" w:themeColor="accent1" w:themeTint="BF"/>
          <w:bottom w:val="single" w:sz="8" w:space="0" w:color="2FE3C1" w:themeColor="accent1" w:themeTint="BF"/>
          <w:right w:val="single" w:sz="8" w:space="0" w:color="2FE3C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6EA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F6EA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96F" w:themeColor="accent2" w:themeTint="BF"/>
        <w:left w:val="single" w:sz="8" w:space="0" w:color="F9B96F" w:themeColor="accent2" w:themeTint="BF"/>
        <w:bottom w:val="single" w:sz="8" w:space="0" w:color="F9B96F" w:themeColor="accent2" w:themeTint="BF"/>
        <w:right w:val="single" w:sz="8" w:space="0" w:color="F9B96F" w:themeColor="accent2" w:themeTint="BF"/>
        <w:insideH w:val="single" w:sz="8" w:space="0" w:color="F9B96F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96F" w:themeColor="accent2" w:themeTint="BF"/>
          <w:left w:val="single" w:sz="8" w:space="0" w:color="F9B96F" w:themeColor="accent2" w:themeTint="BF"/>
          <w:bottom w:val="single" w:sz="8" w:space="0" w:color="F9B96F" w:themeColor="accent2" w:themeTint="BF"/>
          <w:right w:val="single" w:sz="8" w:space="0" w:color="F9B96F" w:themeColor="accent2" w:themeTint="BF"/>
          <w:insideH w:val="nil"/>
          <w:insideV w:val="nil"/>
        </w:tcBorders>
        <w:shd w:val="clear" w:color="auto" w:fill="F7A23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96F" w:themeColor="accent2" w:themeTint="BF"/>
          <w:left w:val="single" w:sz="8" w:space="0" w:color="F9B96F" w:themeColor="accent2" w:themeTint="BF"/>
          <w:bottom w:val="single" w:sz="8" w:space="0" w:color="F9B96F" w:themeColor="accent2" w:themeTint="BF"/>
          <w:right w:val="single" w:sz="8" w:space="0" w:color="F9B96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7C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7C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29EA3" w:themeColor="accent3" w:themeTint="BF"/>
        <w:left w:val="single" w:sz="8" w:space="0" w:color="929EA3" w:themeColor="accent3" w:themeTint="BF"/>
        <w:bottom w:val="single" w:sz="8" w:space="0" w:color="929EA3" w:themeColor="accent3" w:themeTint="BF"/>
        <w:right w:val="single" w:sz="8" w:space="0" w:color="929EA3" w:themeColor="accent3" w:themeTint="BF"/>
        <w:insideH w:val="single" w:sz="8" w:space="0" w:color="929EA3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29EA3" w:themeColor="accent3" w:themeTint="BF"/>
          <w:left w:val="single" w:sz="8" w:space="0" w:color="929EA3" w:themeColor="accent3" w:themeTint="BF"/>
          <w:bottom w:val="single" w:sz="8" w:space="0" w:color="929EA3" w:themeColor="accent3" w:themeTint="BF"/>
          <w:right w:val="single" w:sz="8" w:space="0" w:color="929EA3" w:themeColor="accent3" w:themeTint="BF"/>
          <w:insideH w:val="nil"/>
          <w:insideV w:val="nil"/>
        </w:tcBorders>
        <w:shd w:val="clear" w:color="auto" w:fill="6F7E8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29EA3" w:themeColor="accent3" w:themeTint="BF"/>
          <w:left w:val="single" w:sz="8" w:space="0" w:color="929EA3" w:themeColor="accent3" w:themeTint="BF"/>
          <w:bottom w:val="single" w:sz="8" w:space="0" w:color="929EA3" w:themeColor="accent3" w:themeTint="BF"/>
          <w:right w:val="single" w:sz="8" w:space="0" w:color="929EA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FE1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DFE1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36B4E6" w:themeColor="accent4" w:themeTint="BF"/>
        <w:left w:val="single" w:sz="8" w:space="0" w:color="36B4E6" w:themeColor="accent4" w:themeTint="BF"/>
        <w:bottom w:val="single" w:sz="8" w:space="0" w:color="36B4E6" w:themeColor="accent4" w:themeTint="BF"/>
        <w:right w:val="single" w:sz="8" w:space="0" w:color="36B4E6" w:themeColor="accent4" w:themeTint="BF"/>
        <w:insideH w:val="single" w:sz="8" w:space="0" w:color="36B4E6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6B4E6" w:themeColor="accent4" w:themeTint="BF"/>
          <w:left w:val="single" w:sz="8" w:space="0" w:color="36B4E6" w:themeColor="accent4" w:themeTint="BF"/>
          <w:bottom w:val="single" w:sz="8" w:space="0" w:color="36B4E6" w:themeColor="accent4" w:themeTint="BF"/>
          <w:right w:val="single" w:sz="8" w:space="0" w:color="36B4E6" w:themeColor="accent4" w:themeTint="BF"/>
          <w:insideH w:val="nil"/>
          <w:insideV w:val="nil"/>
        </w:tcBorders>
        <w:shd w:val="clear" w:color="auto" w:fill="178D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6B4E6" w:themeColor="accent4" w:themeTint="BF"/>
          <w:left w:val="single" w:sz="8" w:space="0" w:color="36B4E6" w:themeColor="accent4" w:themeTint="BF"/>
          <w:bottom w:val="single" w:sz="8" w:space="0" w:color="36B4E6" w:themeColor="accent4" w:themeTint="BF"/>
          <w:right w:val="single" w:sz="8" w:space="0" w:color="36B4E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6F7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CE6F7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A817A" w:themeColor="accent5" w:themeTint="BF"/>
        <w:left w:val="single" w:sz="8" w:space="0" w:color="EA817A" w:themeColor="accent5" w:themeTint="BF"/>
        <w:bottom w:val="single" w:sz="8" w:space="0" w:color="EA817A" w:themeColor="accent5" w:themeTint="BF"/>
        <w:right w:val="single" w:sz="8" w:space="0" w:color="EA817A" w:themeColor="accent5" w:themeTint="BF"/>
        <w:insideH w:val="single" w:sz="8" w:space="0" w:color="EA817A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A817A" w:themeColor="accent5" w:themeTint="BF"/>
          <w:left w:val="single" w:sz="8" w:space="0" w:color="EA817A" w:themeColor="accent5" w:themeTint="BF"/>
          <w:bottom w:val="single" w:sz="8" w:space="0" w:color="EA817A" w:themeColor="accent5" w:themeTint="BF"/>
          <w:right w:val="single" w:sz="8" w:space="0" w:color="EA817A" w:themeColor="accent5" w:themeTint="BF"/>
          <w:insideH w:val="nil"/>
          <w:insideV w:val="nil"/>
        </w:tcBorders>
        <w:shd w:val="clear" w:color="auto" w:fill="E3584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817A" w:themeColor="accent5" w:themeTint="BF"/>
          <w:left w:val="single" w:sz="8" w:space="0" w:color="EA817A" w:themeColor="accent5" w:themeTint="BF"/>
          <w:bottom w:val="single" w:sz="8" w:space="0" w:color="EA817A" w:themeColor="accent5" w:themeTint="BF"/>
          <w:right w:val="single" w:sz="8" w:space="0" w:color="EA817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D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D5D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2C870" w:themeColor="accent6" w:themeTint="BF"/>
        <w:left w:val="single" w:sz="8" w:space="0" w:color="92C870" w:themeColor="accent6" w:themeTint="BF"/>
        <w:bottom w:val="single" w:sz="8" w:space="0" w:color="92C870" w:themeColor="accent6" w:themeTint="BF"/>
        <w:right w:val="single" w:sz="8" w:space="0" w:color="92C870" w:themeColor="accent6" w:themeTint="BF"/>
        <w:insideH w:val="single" w:sz="8" w:space="0" w:color="92C870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2C870" w:themeColor="accent6" w:themeTint="BF"/>
          <w:left w:val="single" w:sz="8" w:space="0" w:color="92C870" w:themeColor="accent6" w:themeTint="BF"/>
          <w:bottom w:val="single" w:sz="8" w:space="0" w:color="92C870" w:themeColor="accent6" w:themeTint="BF"/>
          <w:right w:val="single" w:sz="8" w:space="0" w:color="92C870" w:themeColor="accent6" w:themeTint="BF"/>
          <w:insideH w:val="nil"/>
          <w:insideV w:val="nil"/>
        </w:tcBorders>
        <w:shd w:val="clear" w:color="auto" w:fill="6FB34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2C870" w:themeColor="accent6" w:themeTint="BF"/>
          <w:left w:val="single" w:sz="8" w:space="0" w:color="92C870" w:themeColor="accent6" w:themeTint="BF"/>
          <w:bottom w:val="single" w:sz="8" w:space="0" w:color="92C870" w:themeColor="accent6" w:themeTint="BF"/>
          <w:right w:val="single" w:sz="8" w:space="0" w:color="92C87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DC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DC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7AE9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AE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7AE9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A23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A23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A23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F7E8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F7E8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F7E8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78DB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8DB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78DB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3584E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584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3584E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FB34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FB34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FB34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D5E2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262626" w:themeColor="text1" w:themeTint="D9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D5E29"/>
    <w:rPr>
      <w:rFonts w:asciiTheme="majorHAnsi" w:eastAsiaTheme="majorEastAsia" w:hAnsiTheme="majorHAnsi" w:cstheme="majorBidi"/>
      <w:color w:val="262626" w:themeColor="text1" w:themeTint="D9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2C256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C256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C2563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C2563"/>
  </w:style>
  <w:style w:type="character" w:styleId="PageNumber">
    <w:name w:val="page number"/>
    <w:basedOn w:val="DefaultParagraphFont"/>
    <w:uiPriority w:val="99"/>
    <w:semiHidden/>
    <w:unhideWhenUsed/>
    <w:rsid w:val="002C2563"/>
  </w:style>
  <w:style w:type="table" w:styleId="PlainTable1">
    <w:name w:val="Plain Table 1"/>
    <w:basedOn w:val="TableNormal"/>
    <w:uiPriority w:val="40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1"/>
    <w:rsid w:val="002C25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2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3"/>
    <w:rsid w:val="003D0FBD"/>
    <w:tblPr>
      <w:tblStyleRowBandSize w:val="1"/>
      <w:tblStyleColBandSize w:val="1"/>
      <w:tblInd w:w="0" w:type="dxa"/>
      <w:tblCellMar>
        <w:top w:w="1008" w:type="dxa"/>
        <w:left w:w="360" w:type="dxa"/>
        <w:bottom w:w="0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 w:val="0"/>
        <w:bCs/>
        <w:i w:val="0"/>
      </w:rPr>
    </w:tblStylePr>
    <w:tblStylePr w:type="firstCol">
      <w:rPr>
        <w:b w:val="0"/>
        <w:bCs/>
        <w:i w:val="0"/>
      </w:rPr>
    </w:tblStylePr>
    <w:tblStylePr w:type="lastCol">
      <w:rPr>
        <w:b w:val="0"/>
        <w:bCs/>
        <w:i w:val="0"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4"/>
    <w:rsid w:val="002C25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2C2563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C2563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2C256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C2563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semiHidden/>
    <w:unhideWhenUsed/>
    <w:qFormat/>
    <w:rsid w:val="002C2563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2C2563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2C2563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2C256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2C2563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2C2563"/>
    <w:rPr>
      <w:color w:va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C2563"/>
    <w:rPr>
      <w:color w:val="auto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C2563"/>
    <w:rPr>
      <w:color w:val="aut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C2563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C2563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C2563"/>
    <w:rPr>
      <w:b/>
      <w:bCs/>
      <w:color w:val="auto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C2563"/>
    <w:rPr>
      <w:b/>
      <w:bCs/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C2563"/>
    <w:rPr>
      <w:b/>
      <w:bCs/>
      <w:color w:val="auto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C2563"/>
    <w:rPr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C2563"/>
    <w:rPr>
      <w:color w:val="auto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C256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2C2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C2563"/>
    <w:rPr>
      <w:b/>
      <w:bCs/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5"/>
    <w:rsid w:val="002C256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1">
    <w:name w:val="Table List 1"/>
    <w:basedOn w:val="TableNormal"/>
    <w:uiPriority w:val="99"/>
    <w:semiHidden/>
    <w:unhideWhenUsed/>
    <w:rsid w:val="002C2563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C2563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C2563"/>
    <w:rPr>
      <w:color w:val="auto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C2563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C2563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C256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C256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C256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C256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C2563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C2563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C2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uiPriority w:val="99"/>
    <w:semiHidden/>
    <w:unhideWhenUsed/>
    <w:rsid w:val="002C2563"/>
    <w:rPr>
      <w:color w:val="aut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C2563"/>
    <w:rPr>
      <w:color w:val="aut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C2563"/>
    <w:rPr>
      <w:color w:val="aut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nhideWhenUsed/>
    <w:qFormat/>
    <w:rsid w:val="00B9569D"/>
    <w:pPr>
      <w:spacing w:after="0" w:line="216" w:lineRule="auto"/>
    </w:pPr>
    <w:rPr>
      <w:rFonts w:asciiTheme="majorHAnsi" w:eastAsiaTheme="majorEastAsia" w:hAnsiTheme="majorHAnsi" w:cstheme="majorBidi"/>
      <w:color w:val="0B5748" w:themeColor="accent1" w:themeShade="80"/>
      <w:sz w:val="28"/>
      <w:szCs w:val="56"/>
    </w:rPr>
  </w:style>
  <w:style w:type="character" w:customStyle="1" w:styleId="TitleChar">
    <w:name w:val="Title Char"/>
    <w:basedOn w:val="DefaultParagraphFont"/>
    <w:link w:val="Title"/>
    <w:rsid w:val="00343FBB"/>
    <w:rPr>
      <w:rFonts w:asciiTheme="majorHAnsi" w:eastAsiaTheme="majorEastAsia" w:hAnsiTheme="majorHAnsi" w:cstheme="majorBidi"/>
      <w:color w:val="0B5748" w:themeColor="accent1" w:themeShade="80"/>
      <w:sz w:val="28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2C256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C256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C256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C256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C256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C256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C256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C256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C256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C256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C2563"/>
    <w:pPr>
      <w:outlineLvl w:val="9"/>
    </w:pPr>
  </w:style>
  <w:style w:type="paragraph" w:styleId="Salutation">
    <w:name w:val="Salutation"/>
    <w:basedOn w:val="Normal"/>
    <w:next w:val="Normal"/>
    <w:link w:val="SalutationChar"/>
    <w:uiPriority w:val="4"/>
    <w:qFormat/>
    <w:rsid w:val="00156EF1"/>
  </w:style>
  <w:style w:type="character" w:customStyle="1" w:styleId="SalutationChar">
    <w:name w:val="Salutation Char"/>
    <w:basedOn w:val="DefaultParagraphFont"/>
    <w:link w:val="Salutation"/>
    <w:uiPriority w:val="4"/>
    <w:rsid w:val="00156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8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glossaryDocument" Target="glossary/document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enicerumanezova/Library/Containers/com.microsoft.Word/Data/Library/Caches/1033/TM02901164/Business%20letter%20(Sales%20Stripes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F51D08A037B2E49AD1954583AEC9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04B560-693E-2E4E-90E8-6D6DAF15C40D}"/>
      </w:docPartPr>
      <w:docPartBody>
        <w:p w:rsidR="00000000" w:rsidRDefault="00784BF1">
          <w:pPr>
            <w:pStyle w:val="3F51D08A037B2E49AD1954583AEC946B"/>
          </w:pPr>
          <w:r w:rsidRPr="006F1118">
            <w:t>Y</w:t>
          </w:r>
          <w:r w:rsidRPr="006F1118">
            <w:t>our Name</w:t>
          </w:r>
        </w:p>
      </w:docPartBody>
    </w:docPart>
    <w:docPart>
      <w:docPartPr>
        <w:name w:val="D6B37E59C1F1CD4F8CBE11A70B16A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038525-1831-8C4B-AF1D-16E048E50B0E}"/>
      </w:docPartPr>
      <w:docPartBody>
        <w:p w:rsidR="00000000" w:rsidRDefault="00784BF1">
          <w:pPr>
            <w:pStyle w:val="D6B37E59C1F1CD4F8CBE11A70B16AE2D"/>
          </w:pPr>
          <w:r w:rsidRPr="006F1118">
            <w:t>Recipient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swiss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BF1"/>
    <w:rsid w:val="0078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F51D08A037B2E49AD1954583AEC946B">
    <w:name w:val="3F51D08A037B2E49AD1954583AEC946B"/>
  </w:style>
  <w:style w:type="paragraph" w:customStyle="1" w:styleId="AF05C794B5326C4581C2A161A0736FB2">
    <w:name w:val="AF05C794B5326C4581C2A161A0736FB2"/>
  </w:style>
  <w:style w:type="paragraph" w:customStyle="1" w:styleId="62BBFEE94160A4449D320DD0E890F6EA">
    <w:name w:val="62BBFEE94160A4449D320DD0E890F6EA"/>
  </w:style>
  <w:style w:type="paragraph" w:customStyle="1" w:styleId="0885B50F0C8178449FF2D8DFBC4679AF">
    <w:name w:val="0885B50F0C8178449FF2D8DFBC4679AF"/>
  </w:style>
  <w:style w:type="paragraph" w:customStyle="1" w:styleId="FBDA79B4C76F624CBF68395118C3ED5A">
    <w:name w:val="FBDA79B4C76F624CBF68395118C3ED5A"/>
  </w:style>
  <w:style w:type="paragraph" w:customStyle="1" w:styleId="8B9EA6DADDB235488B9A4C80918FB7B5">
    <w:name w:val="8B9EA6DADDB235488B9A4C80918FB7B5"/>
  </w:style>
  <w:style w:type="paragraph" w:customStyle="1" w:styleId="6AA1A472A15A6C40B9C2A7AE0927D933">
    <w:name w:val="6AA1A472A15A6C40B9C2A7AE0927D933"/>
  </w:style>
  <w:style w:type="paragraph" w:customStyle="1" w:styleId="E0F96817484D7C429F22446C7A982D26">
    <w:name w:val="E0F96817484D7C429F22446C7A982D26"/>
  </w:style>
  <w:style w:type="paragraph" w:customStyle="1" w:styleId="D6B37E59C1F1CD4F8CBE11A70B16AE2D">
    <w:name w:val="D6B37E59C1F1CD4F8CBE11A70B16AE2D"/>
  </w:style>
  <w:style w:type="paragraph" w:customStyle="1" w:styleId="4D70D51BF2732944B9348E55C59999DD">
    <w:name w:val="4D70D51BF2732944B9348E55C59999DD"/>
  </w:style>
  <w:style w:type="paragraph" w:customStyle="1" w:styleId="3DA9F89F9D19BF4CA895A8A3A0F4832B">
    <w:name w:val="3DA9F89F9D19BF4CA895A8A3A0F4832B"/>
  </w:style>
  <w:style w:type="paragraph" w:customStyle="1" w:styleId="E3717CB3FF66224F890E714098B85684">
    <w:name w:val="E3717CB3FF66224F890E714098B856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Sales">
      <a:dk1>
        <a:sysClr val="windowText" lastClr="000000"/>
      </a:dk1>
      <a:lt1>
        <a:sysClr val="window" lastClr="FFFFFF"/>
      </a:lt1>
      <a:dk2>
        <a:srgbClr val="1F2123"/>
      </a:dk2>
      <a:lt2>
        <a:srgbClr val="EBEBEB"/>
      </a:lt2>
      <a:accent1>
        <a:srgbClr val="17AE92"/>
      </a:accent1>
      <a:accent2>
        <a:srgbClr val="F7A23F"/>
      </a:accent2>
      <a:accent3>
        <a:srgbClr val="6F7E84"/>
      </a:accent3>
      <a:accent4>
        <a:srgbClr val="178DBB"/>
      </a:accent4>
      <a:accent5>
        <a:srgbClr val="E3584E"/>
      </a:accent5>
      <a:accent6>
        <a:srgbClr val="6FB344"/>
      </a:accent6>
      <a:hlink>
        <a:srgbClr val="178DBB"/>
      </a:hlink>
      <a:folHlink>
        <a:srgbClr val="885BA2"/>
      </a:folHlink>
    </a:clrScheme>
    <a:fontScheme name="Hardcover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Props1.xml><?xml version="1.0" encoding="utf-8"?>
<ds:datastoreItem xmlns:ds="http://schemas.openxmlformats.org/officeDocument/2006/customXml" ds:itemID="{129594C3-2117-4A2C-8C99-B55F5FA1B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D4AA10-B996-4440-A590-FA694B599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3AD987-CCAD-4DA2-9B51-BFF19EE1B31E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letter (Sales Stripes design).dotx</Template>
  <TotalTime>1</TotalTime>
  <Pages>1</Pages>
  <Words>223</Words>
  <Characters>1130</Characters>
  <Application>Microsoft Macintosh Word</Application>
  <DocSecurity>0</DocSecurity>
  <Lines>35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Denice Rumanezova</dc:creator>
  <cp:keywords>Ms. Sedar</cp:keywords>
  <cp:lastModifiedBy>Denice Rumanezova</cp:lastModifiedBy>
  <cp:revision>2</cp:revision>
  <dcterms:created xsi:type="dcterms:W3CDTF">2018-09-29T03:45:00Z</dcterms:created>
  <dcterms:modified xsi:type="dcterms:W3CDTF">2018-09-29T03:45:00Z</dcterms:modified>
  <cp:contentStatus>ProDesign Web Solutions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