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r>
              <w:rPr>
                <w:rFonts w:ascii="Times New Roman" w:eastAsia="Times New Roman" w:hAnsi="Times New Roman" w:cs="Times New Roman"/>
                <w:i/>
                <w:iCs/>
                <w:color w:val="000000"/>
                <w:sz w:val="24"/>
              </w:rPr>
              <w:t>Indicate whether the statement is true or false.</w:t>
            </w:r>
          </w:p>
        </w:tc>
      </w:tr>
    </w:tbl>
    <w:p w:rsidR="00EB3998" w:rsidRDefault="00EB3998">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 xml:space="preserve">Clorox targets individuals who buy lots of cleaning products (heavy users). Some of these users are mainly interested in cleaning bathrooms, while others are more concerned with kitchen cleanliness. </w:t>
            </w:r>
            <w:r>
              <w:rPr>
                <w:rFonts w:ascii="Times New Roman" w:eastAsia="Times New Roman" w:hAnsi="Times New Roman" w:cs="Times New Roman"/>
                <w:color w:val="000000"/>
                <w:sz w:val="24"/>
              </w:rPr>
              <w:t>Clorox doesn’t approach these two groups differently but addresses both types of people as heavy users. This is an example of how companies use benefit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 xml:space="preserve">Segmentation by customer type occurs when business </w:t>
            </w:r>
            <w:r>
              <w:rPr>
                <w:rFonts w:ascii="Times New Roman" w:eastAsia="Times New Roman" w:hAnsi="Times New Roman" w:cs="Times New Roman"/>
                <w:color w:val="000000"/>
                <w:sz w:val="24"/>
              </w:rPr>
              <w:t>marketers segment their markets by income, occupation, and educational variables.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Geography, psychographics, and benefits sought are examples of possible segmentation variables used by marketers.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 xml:space="preserve">Pitkin Enterprises produces animal figurines for children and young adults. For children, it makes hard-to-break figurines that are promoted and distributed in the same manner as the delicate, porcelain ones made for young adults. Pitkin engages in </w:t>
            </w:r>
            <w:r>
              <w:rPr>
                <w:rFonts w:ascii="Times New Roman" w:eastAsia="Times New Roman" w:hAnsi="Times New Roman" w:cs="Times New Roman"/>
                <w:color w:val="000000"/>
                <w:sz w:val="24"/>
              </w:rPr>
              <w:t>multisegment targeting.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i/>
                <w:iCs/>
                <w:color w:val="000000"/>
                <w:sz w:val="24"/>
              </w:rPr>
              <w:t>HK Magazine</w:t>
            </w:r>
            <w:r>
              <w:rPr>
                <w:rFonts w:ascii="Times New Roman" w:eastAsia="Times New Roman" w:hAnsi="Times New Roman" w:cs="Times New Roman"/>
                <w:color w:val="000000"/>
                <w:sz w:val="24"/>
              </w:rPr>
              <w:t xml:space="preserve"> is a free, Hong Kong–based English-language weekly magazine published by Asia City Publishing Limited. It targets young metropolitans with a focus on how to live well in the city. Its publisher most likely used geodemographic variables to segment its mark</w:t>
            </w:r>
            <w:r>
              <w:rPr>
                <w:rFonts w:ascii="Times New Roman" w:eastAsia="Times New Roman" w:hAnsi="Times New Roman" w:cs="Times New Roman"/>
                <w:color w:val="000000"/>
                <w:sz w:val="24"/>
              </w:rPr>
              <w:t>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Once a marketer is aware of all possible segmentation variables, choosing which variables to use is a simple, scientific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 xml:space="preserve">To position a product, a manufacturer must develop a </w:t>
            </w:r>
            <w:r>
              <w:rPr>
                <w:rFonts w:ascii="Times New Roman" w:eastAsia="Times New Roman" w:hAnsi="Times New Roman" w:cs="Times New Roman"/>
                <w:color w:val="000000"/>
                <w:sz w:val="24"/>
              </w:rPr>
              <w:t>marketing mix to influence potential consumers’ overall image of that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 xml:space="preserve">Reality-based television shows are targeted to people who like to believe they could become a part of such a show and find their way to fame and </w:t>
            </w:r>
            <w:r>
              <w:rPr>
                <w:rFonts w:ascii="Times New Roman" w:eastAsia="Times New Roman" w:hAnsi="Times New Roman" w:cs="Times New Roman"/>
                <w:color w:val="000000"/>
                <w:sz w:val="24"/>
              </w:rPr>
              <w:t>fortune. This is an example of psychographic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The difference between one-to-one marketing and the traditional mass-marketing approach is difficult to articulate.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 xml:space="preserve">Clearing Skies Press published a book by Walter Roark entitled </w:t>
            </w:r>
            <w:r>
              <w:rPr>
                <w:rFonts w:ascii="Times New Roman" w:eastAsia="Times New Roman" w:hAnsi="Times New Roman" w:cs="Times New Roman"/>
                <w:i/>
                <w:iCs/>
                <w:color w:val="000000"/>
                <w:sz w:val="24"/>
              </w:rPr>
              <w:t>Keeping the Baby Alive Till Your Wife Gets Home</w:t>
            </w:r>
            <w:r>
              <w:rPr>
                <w:rFonts w:ascii="Times New Roman" w:eastAsia="Times New Roman" w:hAnsi="Times New Roman" w:cs="Times New Roman"/>
                <w:color w:val="000000"/>
                <w:sz w:val="24"/>
              </w:rPr>
              <w:t>. It is an advice book for new fathers. The market for this book is based on demographics.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 xml:space="preserve">A market segmentation </w:t>
            </w:r>
            <w:r>
              <w:rPr>
                <w:rFonts w:ascii="Times New Roman" w:eastAsia="Times New Roman" w:hAnsi="Times New Roman" w:cs="Times New Roman"/>
                <w:color w:val="000000"/>
                <w:sz w:val="24"/>
              </w:rPr>
              <w:t>study done classified recreational skiers in terms of their gender, age, and educational levels. The study used demographic segmentation variables.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Global Travel Agency is a small business that creates personalized vacations</w:t>
            </w:r>
            <w:r>
              <w:rPr>
                <w:rFonts w:ascii="Times New Roman" w:eastAsia="Times New Roman" w:hAnsi="Times New Roman" w:cs="Times New Roman"/>
                <w:color w:val="000000"/>
                <w:sz w:val="24"/>
              </w:rPr>
              <w:t xml:space="preserve"> for its customers and is now in the process of identifying groups of travellers who have relatively similar vacation dreams. The business is engaged in the process of market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A segmentation plan must produce </w:t>
            </w:r>
            <w:r>
              <w:rPr>
                <w:rFonts w:ascii="Times New Roman" w:eastAsia="Times New Roman" w:hAnsi="Times New Roman" w:cs="Times New Roman"/>
                <w:color w:val="000000"/>
                <w:sz w:val="24"/>
              </w:rPr>
              <w:t>segments that exhibit responsiveness. In other words, if all customers are equally concerned about protecting the environment, there is no need to offer regular and all-natural versions to the segment.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 xml:space="preserve">The Korean Canadian </w:t>
            </w:r>
            <w:r>
              <w:rPr>
                <w:rFonts w:ascii="Times New Roman" w:eastAsia="Times New Roman" w:hAnsi="Times New Roman" w:cs="Times New Roman"/>
                <w:color w:val="000000"/>
                <w:sz w:val="24"/>
              </w:rPr>
              <w:t>market can always be treated as a single segment.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One reason marketers use market segmentation as a tool is that, once completed, the process need not be repeated.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 xml:space="preserve">Clearing Skies Press published a book by Walter Roark entitled </w:t>
            </w:r>
            <w:r>
              <w:rPr>
                <w:rFonts w:ascii="Times New Roman" w:eastAsia="Times New Roman" w:hAnsi="Times New Roman" w:cs="Times New Roman"/>
                <w:i/>
                <w:iCs/>
                <w:color w:val="000000"/>
                <w:sz w:val="24"/>
              </w:rPr>
              <w:t>Keeping the Baby Alive Till Your Wife Gets Home</w:t>
            </w:r>
            <w:r>
              <w:rPr>
                <w:rFonts w:ascii="Times New Roman" w:eastAsia="Times New Roman" w:hAnsi="Times New Roman" w:cs="Times New Roman"/>
                <w:color w:val="000000"/>
                <w:sz w:val="24"/>
              </w:rPr>
              <w:t>. It is an advice book for new fathers. An appropriate market segment for this book could be based on the family life cycle.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17. </w:t>
            </w:r>
            <w:r>
              <w:rPr>
                <w:rFonts w:ascii="Times New Roman" w:eastAsia="Times New Roman" w:hAnsi="Times New Roman" w:cs="Times New Roman"/>
                <w:color w:val="000000"/>
                <w:sz w:val="24"/>
              </w:rPr>
              <w:t xml:space="preserve">Five statistically distinct health segments in the general population have been identified. One of these segments is referred to as “Avid Partners.” Avid Partners are information driven. They are characterized by their high interest in </w:t>
            </w:r>
            <w:r>
              <w:rPr>
                <w:rFonts w:ascii="Times New Roman" w:eastAsia="Times New Roman" w:hAnsi="Times New Roman" w:cs="Times New Roman"/>
                <w:color w:val="000000"/>
                <w:sz w:val="24"/>
              </w:rPr>
              <w:t xml:space="preserve">acquiring health care knowledge, their perception of themselves as “partners” in decisions that are made about their medical care, their lack of loyalty to specific physicians, and their resulting willingness to change physicians. The primary segmentation </w:t>
            </w:r>
            <w:r>
              <w:rPr>
                <w:rFonts w:ascii="Times New Roman" w:eastAsia="Times New Roman" w:hAnsi="Times New Roman" w:cs="Times New Roman"/>
                <w:color w:val="000000"/>
                <w:sz w:val="24"/>
              </w:rPr>
              <w:t>variables used to identify these health segments was psychographic.</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18. </w:t>
            </w:r>
            <w:r>
              <w:rPr>
                <w:rFonts w:ascii="Times New Roman" w:eastAsia="Times New Roman" w:hAnsi="Times New Roman" w:cs="Times New Roman"/>
                <w:color w:val="000000"/>
                <w:sz w:val="24"/>
              </w:rPr>
              <w:t>A market segment is deemed to have substantiality if it contains a large number of potential customers.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 xml:space="preserve">One of the trends </w:t>
            </w:r>
            <w:r>
              <w:rPr>
                <w:rFonts w:ascii="Times New Roman" w:eastAsia="Times New Roman" w:hAnsi="Times New Roman" w:cs="Times New Roman"/>
                <w:color w:val="000000"/>
                <w:sz w:val="24"/>
              </w:rPr>
              <w:t>that will lead to the continued growth of one-to-one marketing is the perception by consumers that they have more things to do and less time in which to do them.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 xml:space="preserve">Sav-On Stores, which operates a number of grocery stores, </w:t>
            </w:r>
            <w:r>
              <w:rPr>
                <w:rFonts w:ascii="Times New Roman" w:eastAsia="Times New Roman" w:hAnsi="Times New Roman" w:cs="Times New Roman"/>
                <w:color w:val="000000"/>
                <w:sz w:val="24"/>
              </w:rPr>
              <w:t>learned that 25 percent of its shopping base is responsible for a substantial majority of its revenue. This is the general idea posited by the 80/20 principle.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 xml:space="preserve">When Holiday Inn used the slogan, “Pleasing people the world </w:t>
            </w:r>
            <w:r>
              <w:rPr>
                <w:rFonts w:ascii="Times New Roman" w:eastAsia="Times New Roman" w:hAnsi="Times New Roman" w:cs="Times New Roman"/>
                <w:color w:val="000000"/>
                <w:sz w:val="24"/>
              </w:rPr>
              <w:t>over,” it was relying on demographic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AkPharm, Inc. has developed Cat-Sip, a lactose-free milk designed to be digestible by cats. The market for this product is cats.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 xml:space="preserve">Canadian </w:t>
            </w:r>
            <w:r>
              <w:rPr>
                <w:rFonts w:ascii="Times New Roman" w:eastAsia="Times New Roman" w:hAnsi="Times New Roman" w:cs="Times New Roman"/>
                <w:color w:val="000000"/>
                <w:sz w:val="24"/>
              </w:rPr>
              <w:t>paint manufacturers traditionally use different formulae for developing paint to be used in the rainy west coast, the frigid north, and the dry prairies. This is an example of how demographic segmentation is used.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business market consists of four broad segments. They are producers, resellers, governments, and regions.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25. </w:t>
            </w:r>
            <w:r>
              <w:rPr>
                <w:rFonts w:ascii="Times New Roman" w:eastAsia="Times New Roman" w:hAnsi="Times New Roman" w:cs="Times New Roman"/>
                <w:color w:val="000000"/>
                <w:sz w:val="24"/>
              </w:rPr>
              <w:t xml:space="preserve">Ol’ Roy (the Walmart store brand) dry dog food is sold at minimal cost with no promotion. KAL KAN Foods markets </w:t>
            </w:r>
            <w:r>
              <w:rPr>
                <w:rFonts w:ascii="Times New Roman" w:eastAsia="Times New Roman" w:hAnsi="Times New Roman" w:cs="Times New Roman"/>
                <w:color w:val="000000"/>
                <w:sz w:val="24"/>
              </w:rPr>
              <w:t>Pedigree dry dog food and spends time and money to develop ads to show the relationships between dogs and their owners. Since the two companies’ products provide the same level of nutrients to dogs, these products are undifferentiated.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The slogan used by GlaxoSmithKline, “Disease has no greater enemy,” indicates that the pharmaceutical company relies heavily on benefit segmentation variables.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 xml:space="preserve">One of the forces influencing the growth of </w:t>
            </w:r>
            <w:r>
              <w:rPr>
                <w:rFonts w:ascii="Times New Roman" w:eastAsia="Times New Roman" w:hAnsi="Times New Roman" w:cs="Times New Roman"/>
                <w:color w:val="000000"/>
                <w:sz w:val="24"/>
              </w:rPr>
              <w:t>one-to-one marketing is more demanding and time-poor consumers.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 xml:space="preserve">Festive Holiday Truffles is a small confectionary company. Its owner has been heard to say she engages in mass marketing. Marketers would call her strategy an </w:t>
            </w:r>
            <w:r>
              <w:rPr>
                <w:rFonts w:ascii="Times New Roman" w:eastAsia="Times New Roman" w:hAnsi="Times New Roman" w:cs="Times New Roman"/>
                <w:color w:val="000000"/>
                <w:sz w:val="24"/>
              </w:rPr>
              <w:t>undifferentiated targeting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True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r>
                    <w:rPr>
                      <w:rFonts w:ascii="Times New Roman" w:eastAsia="Times New Roman" w:hAnsi="Times New Roman" w:cs="Times New Roman"/>
                      <w:color w:val="000000"/>
                      <w:sz w:val="22"/>
                      <w:szCs w:val="22"/>
                    </w:rPr>
                    <w:t>False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r>
              <w:rPr>
                <w:rFonts w:ascii="Times New Roman" w:eastAsia="Times New Roman" w:hAnsi="Times New Roman" w:cs="Times New Roman"/>
                <w:i/>
                <w:iCs/>
                <w:color w:val="000000"/>
                <w:sz w:val="24"/>
              </w:rPr>
              <w:t>Indicate the answer choice that best completes the statement or answers the question.</w:t>
            </w:r>
          </w:p>
        </w:tc>
      </w:tr>
    </w:tbl>
    <w:p w:rsidR="00EB3998" w:rsidRDefault="00EB3998">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 xml:space="preserve">The process of market segmentation involves breaking down a heterogeneous market into homogeneous </w:t>
            </w:r>
            <w:r>
              <w:rPr>
                <w:rFonts w:ascii="Times New Roman" w:eastAsia="Times New Roman" w:hAnsi="Times New Roman" w:cs="Times New Roman"/>
                <w:color w:val="000000"/>
                <w:sz w:val="24"/>
              </w:rPr>
              <w:t>and identifiable segments. If this process is carried out to include the whole world, which of the following would be most accurate?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858"/>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Individual segmentation could not be used by organizations.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All individuals have the same needs in spite of </w:t>
                  </w:r>
                  <w:r>
                    <w:rPr>
                      <w:rFonts w:ascii="Times New Roman" w:eastAsia="Times New Roman" w:hAnsi="Times New Roman" w:cs="Times New Roman"/>
                      <w:color w:val="000000"/>
                      <w:sz w:val="24"/>
                    </w:rPr>
                    <w:t>cultural differences.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Every individual in the world is a market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Individual segmentation would control the demand for products.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 xml:space="preserve">Which of the following expressions or sayings best describes why marketers find geodemographic </w:t>
            </w:r>
            <w:r>
              <w:rPr>
                <w:rFonts w:ascii="Times New Roman" w:eastAsia="Times New Roman" w:hAnsi="Times New Roman" w:cs="Times New Roman"/>
                <w:color w:val="000000"/>
                <w:sz w:val="24"/>
              </w:rPr>
              <w:t>segmentation so effective?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03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bird in the hand is worth two in the bush.</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Every action has an opposite and equal reaction.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Birds of a feather flock together.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Don’t put all of your eggs in one basket.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31. </w:t>
            </w:r>
            <w:r>
              <w:rPr>
                <w:rFonts w:ascii="Times New Roman" w:eastAsia="Times New Roman" w:hAnsi="Times New Roman" w:cs="Times New Roman"/>
                <w:color w:val="000000"/>
                <w:sz w:val="24"/>
              </w:rPr>
              <w:t>The United Way wants to</w:t>
            </w:r>
            <w:r>
              <w:rPr>
                <w:rFonts w:ascii="Times New Roman" w:eastAsia="Times New Roman" w:hAnsi="Times New Roman" w:cs="Times New Roman"/>
                <w:color w:val="000000"/>
                <w:sz w:val="24"/>
              </w:rPr>
              <w:t xml:space="preserve"> identify segments by their readiness to participate in a drug and alcohol program or in prenatal care. The agency will need to gauge whether there are enough people to justify setting up the service. What is the first segmentation criterion problem that w</w:t>
            </w:r>
            <w:r>
              <w:rPr>
                <w:rFonts w:ascii="Times New Roman" w:eastAsia="Times New Roman" w:hAnsi="Times New Roman" w:cs="Times New Roman"/>
                <w:color w:val="000000"/>
                <w:sz w:val="24"/>
              </w:rPr>
              <w:t>ould greet this proposal?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 xml:space="preserve">For years, chickens sold in grocery stores were perceived to be a rather generic product—one brand of chicken was </w:t>
            </w:r>
            <w:r>
              <w:rPr>
                <w:rFonts w:ascii="Times New Roman" w:eastAsia="Times New Roman" w:hAnsi="Times New Roman" w:cs="Times New Roman"/>
                <w:color w:val="000000"/>
                <w:sz w:val="24"/>
              </w:rPr>
              <w:t>much like another. Then Maple Leaf Foods began an advertising campaign to tell consumers its brand of chicken was more tender and a better choice. What did Maple Leaf bring to the marketing of chickens?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perceptual mapping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product </w:t>
                  </w:r>
                  <w:r>
                    <w:rPr>
                      <w:rFonts w:ascii="Times New Roman" w:eastAsia="Times New Roman" w:hAnsi="Times New Roman" w:cs="Times New Roman"/>
                      <w:color w:val="000000"/>
                      <w:sz w:val="24"/>
                    </w:rPr>
                    <w:t>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innovation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 xml:space="preserve">Women have been treated as second-class citizens by the sporting goods industry, but in 2002, sporting goods manufacturers and retailers began aggressively pursuing this </w:t>
            </w:r>
            <w:r>
              <w:rPr>
                <w:rFonts w:ascii="Times New Roman" w:eastAsia="Times New Roman" w:hAnsi="Times New Roman" w:cs="Times New Roman"/>
                <w:color w:val="000000"/>
                <w:sz w:val="24"/>
              </w:rPr>
              <w:t>market. Nike opened two women-only boutiques called Nike Goddess to test how receptive women were to its new merchandising concepts. Which type of demographic segmentation was the sporting goods industry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6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 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gender</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i/>
                <w:iCs/>
                <w:color w:val="000000"/>
                <w:sz w:val="24"/>
              </w:rPr>
              <w:t>SM: The Magazine for Single Mothers</w:t>
            </w:r>
            <w:r>
              <w:rPr>
                <w:rFonts w:ascii="Times New Roman" w:eastAsia="Times New Roman" w:hAnsi="Times New Roman" w:cs="Times New Roman"/>
                <w:color w:val="000000"/>
                <w:sz w:val="24"/>
              </w:rPr>
              <w:t xml:space="preserve"> was introduced by Mystic Publications, Inc. in the fall of 2006. </w:t>
            </w:r>
            <w:r>
              <w:rPr>
                <w:rFonts w:ascii="Times New Roman" w:eastAsia="Times New Roman" w:hAnsi="Times New Roman" w:cs="Times New Roman"/>
                <w:i/>
                <w:iCs/>
                <w:color w:val="000000"/>
                <w:sz w:val="24"/>
              </w:rPr>
              <w:t>SM</w:t>
            </w:r>
            <w:r>
              <w:rPr>
                <w:rFonts w:ascii="Times New Roman" w:eastAsia="Times New Roman" w:hAnsi="Times New Roman" w:cs="Times New Roman"/>
                <w:color w:val="000000"/>
                <w:sz w:val="24"/>
              </w:rPr>
              <w:t xml:space="preserve"> has an independent editorial spirit and addresses the distinctive legal, family, and financial concerns of the many single mothers in North America. The segmentation base used to define the publication’s target market was based on which variable?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w:t>
                  </w:r>
                  <w:r>
                    <w:rPr>
                      <w:rFonts w:ascii="Times New Roman" w:eastAsia="Times New Roman" w:hAnsi="Times New Roman" w:cs="Times New Roman"/>
                      <w:color w:val="000000"/>
                      <w:sz w:val="24"/>
                    </w:rPr>
                    <w:t>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 xml:space="preserve">Every six months or so, some manufacturer introduces a new shape or colour for the boxes that house the hardware to run PCs. These manufacturers ignore the fact most Canadians like </w:t>
            </w:r>
            <w:r>
              <w:rPr>
                <w:rFonts w:ascii="Times New Roman" w:eastAsia="Times New Roman" w:hAnsi="Times New Roman" w:cs="Times New Roman"/>
                <w:color w:val="000000"/>
                <w:sz w:val="24"/>
              </w:rPr>
              <w:t>their technology in plain wrappers. These bright colours and odd shapes have failed because the market segment to which they are targeted lacks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reliability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For many years, if car owners wanted to make sure they would not be stranded if their cars broke down, they became members of the Canadian Automobile Association (CAA). Members also received discounts at CAA &amp; AAA (American </w:t>
            </w:r>
            <w:r>
              <w:rPr>
                <w:rFonts w:ascii="Times New Roman" w:eastAsia="Times New Roman" w:hAnsi="Times New Roman" w:cs="Times New Roman"/>
                <w:color w:val="000000"/>
                <w:sz w:val="24"/>
              </w:rPr>
              <w:t>Automobile Association)—affiliated hotels and motels as well as access to maps and a trip planning service. Recently, a new company offering the same services has come on the market. Better World Club (BWC) is competing against CAA by offering the same roa</w:t>
            </w:r>
            <w:r>
              <w:rPr>
                <w:rFonts w:ascii="Times New Roman" w:eastAsia="Times New Roman" w:hAnsi="Times New Roman" w:cs="Times New Roman"/>
                <w:color w:val="000000"/>
                <w:sz w:val="24"/>
              </w:rPr>
              <w:t>dside assistance as CAA and at the same time, pitching a go-green philosophy. The company is diligently courting the environmentally conscious traveller. BWC has agreed to donate 1 percent of club revenues to environmental organizations that seek to reduce</w:t>
            </w:r>
            <w:r>
              <w:rPr>
                <w:rFonts w:ascii="Times New Roman" w:eastAsia="Times New Roman" w:hAnsi="Times New Roman" w:cs="Times New Roman"/>
                <w:color w:val="000000"/>
                <w:sz w:val="24"/>
              </w:rPr>
              <w:t xml:space="preserve"> the use of fossil fuel and fight global warming. In addition, its members receive discounts on travel to remote wilderness retreats, world-class eco-resorts, and “green” hotels (those that utilize energy-efficient practices).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Refer to the Figure. In</w:t>
            </w:r>
            <w:r>
              <w:rPr>
                <w:rFonts w:ascii="Times New Roman" w:eastAsia="Times New Roman" w:hAnsi="Times New Roman" w:cs="Times New Roman"/>
                <w:color w:val="000000"/>
                <w:sz w:val="24"/>
              </w:rPr>
              <w:t xml:space="preserve"> deciding to target the environmentally conscious traveller, BWC had to be sure that this group would react to its marketing mix differently from other groups. If so, which criterion would the group meet?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reliability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E&amp;V Bridal Studios is a wedding consulting business designed to appeal to East Asians. At one time it used the same marketing mix for all of its customers, but it has discovered that </w:t>
            </w:r>
            <w:r>
              <w:rPr>
                <w:rFonts w:ascii="Times New Roman" w:eastAsia="Times New Roman" w:hAnsi="Times New Roman" w:cs="Times New Roman"/>
                <w:color w:val="000000"/>
                <w:sz w:val="24"/>
              </w:rPr>
              <w:t>it needs a different marketing mix to appeal to its ethnic customers.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37. </w:t>
            </w:r>
            <w:r>
              <w:rPr>
                <w:rFonts w:ascii="Times New Roman" w:eastAsia="Times New Roman" w:hAnsi="Times New Roman" w:cs="Times New Roman"/>
                <w:color w:val="000000"/>
                <w:sz w:val="24"/>
              </w:rPr>
              <w:t>Refer to the Figure. What type of segmentation strategy does the wedding consultant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Mattel is trying several different strategies to sustain brand growth in slow markets. It has developed a line of high-fashion clothes to be sold under the Barbie label as well as a perfume for preteen girls. In </w:t>
            </w:r>
            <w:r>
              <w:rPr>
                <w:rFonts w:ascii="Times New Roman" w:eastAsia="Times New Roman" w:hAnsi="Times New Roman" w:cs="Times New Roman"/>
                <w:color w:val="000000"/>
                <w:sz w:val="24"/>
              </w:rPr>
              <w:t>another move, it announced Barbie would “spend some time apart” from Ken, her long-term male doll companion. What is Mattel doing to the Barbie brand in order to grow?</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 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demarketing 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reverse engineering 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showcasing it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39. </w:t>
            </w:r>
            <w:r>
              <w:rPr>
                <w:rFonts w:ascii="Times New Roman" w:eastAsia="Times New Roman" w:hAnsi="Times New Roman" w:cs="Times New Roman"/>
                <w:color w:val="000000"/>
                <w:sz w:val="24"/>
              </w:rPr>
              <w:t xml:space="preserve">SRD Research Firm has conducted marketing research on the market for concrete siding for homes. The research firm has determined there are thousands of homeowners who want the security, safety, warmth, and stability provided by </w:t>
            </w:r>
            <w:r>
              <w:rPr>
                <w:rFonts w:ascii="Times New Roman" w:eastAsia="Times New Roman" w:hAnsi="Times New Roman" w:cs="Times New Roman"/>
                <w:color w:val="000000"/>
                <w:sz w:val="24"/>
              </w:rPr>
              <w:t>concrete siding. These homeowners are generally married and between 25 and 54 years of age. They tend to live in suburban neighbourhoods and most subscribe to lifestyle magazines. If you were interpreting these results, what might you suggest that SRD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81"/>
              <w:gridCol w:w="155"/>
              <w:gridCol w:w="10364"/>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Conduct additional research because it has no idea about the measurability of its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Examine the research report again to see if it can determine segment 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Conduct a follow-up analysis to determine if the segments it</w:t>
                  </w:r>
                  <w:r>
                    <w:rPr>
                      <w:rFonts w:ascii="Times New Roman" w:eastAsia="Times New Roman" w:hAnsi="Times New Roman" w:cs="Times New Roman"/>
                      <w:color w:val="000000"/>
                      <w:sz w:val="24"/>
                    </w:rPr>
                    <w:t xml:space="preserve"> might choose would respond differently from other segments to its marketing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Don’t segment the concrete siding market because the only market for siding is contractors who build the homes.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 xml:space="preserve">A market is best described as people or </w:t>
            </w:r>
            <w:r>
              <w:rPr>
                <w:rFonts w:ascii="Times New Roman" w:eastAsia="Times New Roman" w:hAnsi="Times New Roman" w:cs="Times New Roman"/>
                <w:color w:val="000000"/>
                <w:sz w:val="24"/>
              </w:rPr>
              <w:t>organizations that have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money to pay for a service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medium of exchange and products they desire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needs and wants, ability, and willingness to buy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communication, financial, and capital resources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What is the term for a method that clusters potential customers into neighbourhood lifestyle categories and is a combination of geographic, demographic, and lifestyle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microsegmentation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socio-cultural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 segmentation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A portion of the automobile market loves taking long drives in the country in a convertible while their kids are babysat. What is a term for this subgroup of individuals?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a market </w:t>
                  </w:r>
                  <w:r>
                    <w:rPr>
                      <w:rFonts w:ascii="Times New Roman" w:eastAsia="Times New Roman" w:hAnsi="Times New Roman" w:cs="Times New Roman"/>
                      <w:color w:val="000000"/>
                      <w:sz w:val="24"/>
                    </w:rPr>
                    <w:t>universe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market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an aggregated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segmentation base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 xml:space="preserve">The Middleton Health Club has a new fitness program for expectant mothers. After flyers were placed at the offices of area obstetricians, Middleton’s class </w:t>
            </w:r>
            <w:r>
              <w:rPr>
                <w:rFonts w:ascii="Times New Roman" w:eastAsia="Times New Roman" w:hAnsi="Times New Roman" w:cs="Times New Roman"/>
                <w:color w:val="000000"/>
                <w:sz w:val="24"/>
              </w:rPr>
              <w:t>filled up within two days. Which segmentation success criterion was most influential in the success of this promotion?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causality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44. </w:t>
            </w:r>
            <w:r>
              <w:rPr>
                <w:rFonts w:ascii="Times New Roman" w:eastAsia="Times New Roman" w:hAnsi="Times New Roman" w:cs="Times New Roman"/>
                <w:color w:val="000000"/>
                <w:sz w:val="24"/>
              </w:rPr>
              <w:t>What is product positioning the process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34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finding the correct location for retail outlets to sell a product category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finding the right channel of distribution for a product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creating the desired image of the firm’s product with respect to its competition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competing with </w:t>
                  </w:r>
                  <w:r>
                    <w:rPr>
                      <w:rFonts w:ascii="Times New Roman" w:eastAsia="Times New Roman" w:hAnsi="Times New Roman" w:cs="Times New Roman"/>
                      <w:color w:val="000000"/>
                      <w:sz w:val="24"/>
                    </w:rPr>
                    <w:t>competitors’ products in the retailers’ stores for the best position on the shelf</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45. </w:t>
            </w:r>
            <w:r>
              <w:rPr>
                <w:rFonts w:ascii="Times New Roman" w:eastAsia="Times New Roman" w:hAnsi="Times New Roman" w:cs="Times New Roman"/>
                <w:color w:val="000000"/>
                <w:sz w:val="24"/>
              </w:rPr>
              <w:t xml:space="preserve">The public transportation system in the Toronto area conducted a survey that revealed respondents could be assigned to one of four categories: (1) people who never </w:t>
            </w:r>
            <w:r>
              <w:rPr>
                <w:rFonts w:ascii="Times New Roman" w:eastAsia="Times New Roman" w:hAnsi="Times New Roman" w:cs="Times New Roman"/>
                <w:color w:val="000000"/>
                <w:sz w:val="24"/>
              </w:rPr>
              <w:t>used mass transit, (2) people who used mass transit in the past but not now, (3) people who used mass transit occasionally, and (4) people who used mass transit regularly. These groups have significantly different perceptions about transportation alternati</w:t>
            </w:r>
            <w:r>
              <w:rPr>
                <w:rFonts w:ascii="Times New Roman" w:eastAsia="Times New Roman" w:hAnsi="Times New Roman" w:cs="Times New Roman"/>
                <w:color w:val="000000"/>
                <w:sz w:val="24"/>
              </w:rPr>
              <w:t>ves. Which type of segmentation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aggregate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 xml:space="preserve">The telecommunications company TELUS is a sponsor of the Canadian Football team, the Edmonton Eskimos. As part of the TELUS Champions in </w:t>
            </w:r>
            <w:r>
              <w:rPr>
                <w:rFonts w:ascii="Times New Roman" w:eastAsia="Times New Roman" w:hAnsi="Times New Roman" w:cs="Times New Roman"/>
                <w:color w:val="000000"/>
                <w:sz w:val="24"/>
              </w:rPr>
              <w:t>the Community program, players visit school groups to teach them about proper nutrition and exercise.</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4"/>
              </w:rPr>
              <w:t>How does sponsorship of this program benefit TELUS?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60"/>
              <w:gridCol w:w="198"/>
              <w:gridCol w:w="10242"/>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allows TELUS to use mass customization to reach a segment that lacks 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Statistics indicate that fewer people are exercising or eating properly. This could lead to fewer TELUS customers.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allows TELUS to build relationships with future potential customers.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TELUS will be able to sell more cellphones to this mark</w:t>
                  </w:r>
                  <w:r>
                    <w:rPr>
                      <w:rFonts w:ascii="Times New Roman" w:eastAsia="Times New Roman" w:hAnsi="Times New Roman" w:cs="Times New Roman"/>
                      <w:color w:val="000000"/>
                      <w:sz w:val="24"/>
                    </w:rPr>
                    <w:t>et because they watch live football.</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 xml:space="preserve">Today’s typical recreation vehicle owner is white, 50 years old, and married. With a mean household income of $71,900, typical recreation vehicle owners are more affluent than average and tend to own their </w:t>
            </w:r>
            <w:r>
              <w:rPr>
                <w:rFonts w:ascii="Times New Roman" w:eastAsia="Times New Roman" w:hAnsi="Times New Roman" w:cs="Times New Roman"/>
                <w:color w:val="000000"/>
                <w:sz w:val="24"/>
              </w:rPr>
              <w:t xml:space="preserve">homes. They spend approximately 19 days a year in their rolling homes. On the way, they’re likely to listen to country music, easy listening, or all-talk radio. They also prefer Velveeta to ricotta or feta cheese. This describes which of the following for </w:t>
            </w:r>
            <w:r>
              <w:rPr>
                <w:rFonts w:ascii="Times New Roman" w:eastAsia="Times New Roman" w:hAnsi="Times New Roman" w:cs="Times New Roman"/>
                <w:color w:val="000000"/>
                <w:sz w:val="24"/>
              </w:rPr>
              <w:t>recreation vehicles?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perceived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For many years, if car owners wanted to make sure they would not be stranded if their cars broke down, they became members </w:t>
            </w:r>
            <w:r>
              <w:rPr>
                <w:rFonts w:ascii="Times New Roman" w:eastAsia="Times New Roman" w:hAnsi="Times New Roman" w:cs="Times New Roman"/>
                <w:color w:val="000000"/>
                <w:sz w:val="24"/>
              </w:rPr>
              <w:t>of the Canadian Automobile Association (CAA). Members also received discounts at CAA &amp; AAA (American Automobile Association)—affiliated hotels and motels as well as access to maps and a trip planning service. Recently, a new company offering the same servi</w:t>
            </w:r>
            <w:r>
              <w:rPr>
                <w:rFonts w:ascii="Times New Roman" w:eastAsia="Times New Roman" w:hAnsi="Times New Roman" w:cs="Times New Roman"/>
                <w:color w:val="000000"/>
                <w:sz w:val="24"/>
              </w:rPr>
              <w:t>ces has come on the market. Better World Club (BWC) is competing against CAA by offering the same roadside assistance as CAA and at the same time, pitching a go-green philosophy. The company is diligently courting the environmentally conscious traveller. B</w:t>
            </w:r>
            <w:r>
              <w:rPr>
                <w:rFonts w:ascii="Times New Roman" w:eastAsia="Times New Roman" w:hAnsi="Times New Roman" w:cs="Times New Roman"/>
                <w:color w:val="000000"/>
                <w:sz w:val="24"/>
              </w:rPr>
              <w:t>WC has agreed to donate 1 percent of club revenues to environmental organizations that seek to reduce the use of fossil fuel and fight global warming. In addition, its members receive discounts on travel to remote wilderness retreats, world-class eco-resor</w:t>
            </w:r>
            <w:r>
              <w:rPr>
                <w:rFonts w:ascii="Times New Roman" w:eastAsia="Times New Roman" w:hAnsi="Times New Roman" w:cs="Times New Roman"/>
                <w:color w:val="000000"/>
                <w:sz w:val="24"/>
              </w:rPr>
              <w:t>ts, and “green” hotels (those that utilize energy-efficient practices).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Refer to the Figure. What base has BWC selected for its positioning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price and quality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class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attribute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use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 xml:space="preserve">ThermaCare </w:t>
            </w:r>
            <w:r>
              <w:rPr>
                <w:rFonts w:ascii="Times New Roman" w:eastAsia="Times New Roman" w:hAnsi="Times New Roman" w:cs="Times New Roman"/>
                <w:color w:val="000000"/>
                <w:sz w:val="24"/>
              </w:rPr>
              <w:t>air-activated heat wraps are meant to be wrapped around sore muscles and joints. The product is advertised as a powerful pain reliever and a source of deep muscle relaxation. Its soothing warmth can work at night while you sleep to restore your body. Which</w:t>
            </w:r>
            <w:r>
              <w:rPr>
                <w:rFonts w:ascii="Times New Roman" w:eastAsia="Times New Roman" w:hAnsi="Times New Roman" w:cs="Times New Roman"/>
                <w:color w:val="000000"/>
                <w:sz w:val="24"/>
              </w:rPr>
              <w:t xml:space="preserve"> type of segmentation is the manufacturer of ThermaCare heat wraps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functional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feature-based</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Ayres Corporation makes airplanes. It sells about 50 planes a year to be used as crop </w:t>
            </w:r>
            <w:r>
              <w:rPr>
                <w:rFonts w:ascii="Times New Roman" w:eastAsia="Times New Roman" w:hAnsi="Times New Roman" w:cs="Times New Roman"/>
                <w:color w:val="000000"/>
                <w:sz w:val="24"/>
              </w:rPr>
              <w:t>dusters. It sells another 75 a year to delivery companies. In addition, it manufactures another dozen or so that are used for fire-fighting, and it sells about six a year for military transport purposes.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50. </w:t>
            </w:r>
            <w:r>
              <w:rPr>
                <w:rFonts w:ascii="Times New Roman" w:eastAsia="Times New Roman" w:hAnsi="Times New Roman" w:cs="Times New Roman"/>
                <w:color w:val="000000"/>
                <w:sz w:val="24"/>
              </w:rPr>
              <w:t>Refer to the Figure. What type of targeting st</w:t>
            </w:r>
            <w:r>
              <w:rPr>
                <w:rFonts w:ascii="Times New Roman" w:eastAsia="Times New Roman" w:hAnsi="Times New Roman" w:cs="Times New Roman"/>
                <w:color w:val="000000"/>
                <w:sz w:val="24"/>
              </w:rPr>
              <w:t>rategy is Ayres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demand 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 xml:space="preserve">Ad campaigns by Aleve pain reliever emphasize the fact that to get the same relief offered by one Aleve, </w:t>
            </w:r>
            <w:r>
              <w:rPr>
                <w:rFonts w:ascii="Times New Roman" w:eastAsia="Times New Roman" w:hAnsi="Times New Roman" w:cs="Times New Roman"/>
                <w:color w:val="000000"/>
                <w:sz w:val="24"/>
              </w:rPr>
              <w:t>you would need to take six aspirin or Tylenol. Which positioning base are these promotions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94"/>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class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competitor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user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merits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52. </w:t>
            </w:r>
            <w:r>
              <w:rPr>
                <w:rFonts w:ascii="Times New Roman" w:eastAsia="Times New Roman" w:hAnsi="Times New Roman" w:cs="Times New Roman"/>
                <w:color w:val="000000"/>
                <w:sz w:val="24"/>
              </w:rPr>
              <w:t xml:space="preserve">The Grief Store sells keepsake urns, cremation urns, funeral </w:t>
            </w:r>
            <w:r>
              <w:rPr>
                <w:rFonts w:ascii="Times New Roman" w:eastAsia="Times New Roman" w:hAnsi="Times New Roman" w:cs="Times New Roman"/>
                <w:color w:val="000000"/>
                <w:sz w:val="24"/>
              </w:rPr>
              <w:t>jewellery, and books on how to cope with the grief resulting from the death of a loved one. Which type of segmentation is the Grief Store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6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motive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family lifestyle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 xml:space="preserve">While still marketing traditional </w:t>
            </w:r>
            <w:r>
              <w:rPr>
                <w:rFonts w:ascii="Times New Roman" w:eastAsia="Times New Roman" w:hAnsi="Times New Roman" w:cs="Times New Roman"/>
                <w:color w:val="000000"/>
                <w:sz w:val="24"/>
              </w:rPr>
              <w:t xml:space="preserve">antacids, pharmaceutical firms have introduced new over-the-counter antacids that block the production of stomach acids. (Traditional antacids treat heartburn by neutralizing stomach acid.) If sales of the new acid blockers reduce sales of the traditional </w:t>
            </w:r>
            <w:r>
              <w:rPr>
                <w:rFonts w:ascii="Times New Roman" w:eastAsia="Times New Roman" w:hAnsi="Times New Roman" w:cs="Times New Roman"/>
                <w:color w:val="000000"/>
                <w:sz w:val="24"/>
              </w:rPr>
              <w:t>antacids, what has occurred?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cannibalization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54. </w:t>
            </w:r>
            <w:r>
              <w:rPr>
                <w:rFonts w:ascii="Times New Roman" w:eastAsia="Times New Roman" w:hAnsi="Times New Roman" w:cs="Times New Roman"/>
                <w:i/>
                <w:iCs/>
                <w:color w:val="000000"/>
                <w:sz w:val="24"/>
              </w:rPr>
              <w:t>Military Spouses</w:t>
            </w:r>
            <w:r>
              <w:rPr>
                <w:rFonts w:ascii="Times New Roman" w:eastAsia="Times New Roman" w:hAnsi="Times New Roman" w:cs="Times New Roman"/>
                <w:color w:val="000000"/>
                <w:sz w:val="24"/>
              </w:rPr>
              <w:t xml:space="preserve"> is the only publication in the world that targets readers who “are married to the military.” Its content reflects the unique set of challenges, hardships, and rewards to those whose spouses are in the military. The marital status that has been used to dis</w:t>
            </w:r>
            <w:r>
              <w:rPr>
                <w:rFonts w:ascii="Times New Roman" w:eastAsia="Times New Roman" w:hAnsi="Times New Roman" w:cs="Times New Roman"/>
                <w:color w:val="000000"/>
                <w:sz w:val="24"/>
              </w:rPr>
              <w:t>tinguish the market for this magazine is an example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perceived variable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 quotient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mass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 base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55. </w:t>
            </w:r>
            <w:r>
              <w:rPr>
                <w:rFonts w:ascii="Times New Roman" w:eastAsia="Times New Roman" w:hAnsi="Times New Roman" w:cs="Times New Roman"/>
                <w:color w:val="000000"/>
                <w:sz w:val="24"/>
              </w:rPr>
              <w:t xml:space="preserve">Which of the following businesses would be most likely to use family </w:t>
            </w:r>
            <w:r>
              <w:rPr>
                <w:rFonts w:ascii="Times New Roman" w:eastAsia="Times New Roman" w:hAnsi="Times New Roman" w:cs="Times New Roman"/>
                <w:color w:val="000000"/>
                <w:sz w:val="24"/>
              </w:rPr>
              <w:t>life-cycle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011"/>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businesses that produce and market computer software and hardware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snack industry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fast-food restaurants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wedding planners, couples-only resorts, and daycare centres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 xml:space="preserve">To be useful, a segmentation </w:t>
            </w:r>
            <w:r>
              <w:rPr>
                <w:rFonts w:ascii="Times New Roman" w:eastAsia="Times New Roman" w:hAnsi="Times New Roman" w:cs="Times New Roman"/>
                <w:color w:val="000000"/>
                <w:sz w:val="24"/>
              </w:rPr>
              <w:t>scheme must produce segments that meet four basic criteria. What are they?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37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 sustainability, reliability and homogeneousness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tangibility, flexibility, causality, and 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substantiality, measurability, </w:t>
                  </w:r>
                  <w:r>
                    <w:rPr>
                      <w:rFonts w:ascii="Times New Roman" w:eastAsia="Times New Roman" w:hAnsi="Times New Roman" w:cs="Times New Roman"/>
                      <w:color w:val="000000"/>
                      <w:sz w:val="24"/>
                    </w:rPr>
                    <w:t>accessibility, and 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reliability, consistency, tangibility, and accessibility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Karry-Lite, the manufacturer of lightweight suitcases with wheels, uses as its slogan, “Takes the ‘lug’ out of luggage.” Which type of segmentation is</w:t>
            </w:r>
            <w:r>
              <w:rPr>
                <w:rFonts w:ascii="Times New Roman" w:eastAsia="Times New Roman" w:hAnsi="Times New Roman" w:cs="Times New Roman"/>
                <w:color w:val="000000"/>
                <w:sz w:val="24"/>
              </w:rPr>
              <w:t xml:space="preserve"> illustrated by this slogan?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functional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feature-based</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58. </w:t>
            </w:r>
            <w:r>
              <w:rPr>
                <w:rFonts w:ascii="Times New Roman" w:eastAsia="Times New Roman" w:hAnsi="Times New Roman" w:cs="Times New Roman"/>
                <w:color w:val="000000"/>
                <w:sz w:val="24"/>
              </w:rPr>
              <w:t xml:space="preserve">You are an advertising manager for a company that sells health and fitness equipment to upscale professionals between the ages of 25 and 45. </w:t>
            </w:r>
            <w:r>
              <w:rPr>
                <w:rFonts w:ascii="Times New Roman" w:eastAsia="Times New Roman" w:hAnsi="Times New Roman" w:cs="Times New Roman"/>
                <w:color w:val="000000"/>
                <w:sz w:val="24"/>
              </w:rPr>
              <w:t>Your firm advertises during drive time on easy-listening radio stations and on television on the A&amp;E and the Discovery channels. On what basis are you most likely to segmenting this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8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region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stage of family life cycle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59. </w:t>
            </w:r>
            <w:r>
              <w:rPr>
                <w:rFonts w:ascii="Times New Roman" w:eastAsia="Times New Roman" w:hAnsi="Times New Roman" w:cs="Times New Roman"/>
                <w:color w:val="000000"/>
                <w:sz w:val="24"/>
              </w:rPr>
              <w:t xml:space="preserve">Sure Fit Inc. has begun a rebranding strategy to let customers know it no longer produces only slipcovers, but also carries a line of rugs, window treatments, and bedding. What would it describe as women with average annual household </w:t>
            </w:r>
            <w:r>
              <w:rPr>
                <w:rFonts w:ascii="Times New Roman" w:eastAsia="Times New Roman" w:hAnsi="Times New Roman" w:cs="Times New Roman"/>
                <w:color w:val="000000"/>
                <w:sz w:val="24"/>
              </w:rPr>
              <w:t>income of $60,000 or more?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8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its market audience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its market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its perceived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its target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 xml:space="preserve">Your firm is producing a car battery that is safe to discard in normal household trash. All other batteries </w:t>
            </w:r>
            <w:r>
              <w:rPr>
                <w:rFonts w:ascii="Times New Roman" w:eastAsia="Times New Roman" w:hAnsi="Times New Roman" w:cs="Times New Roman"/>
                <w:color w:val="000000"/>
                <w:sz w:val="24"/>
              </w:rPr>
              <w:t>on the market contain chemicals that are harmful and that can pollute underground water supplies and should be discarded with caution. Which of the following marketing segmentation options might you choose?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differentiated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61. </w:t>
            </w:r>
            <w:r>
              <w:rPr>
                <w:rFonts w:ascii="Times New Roman" w:eastAsia="Times New Roman" w:hAnsi="Times New Roman" w:cs="Times New Roman"/>
                <w:color w:val="000000"/>
                <w:sz w:val="24"/>
              </w:rPr>
              <w:t xml:space="preserve">People with diabetes who need to replenish electrolytes lost during activity or illness cannot drink Gatorade because they are high in sugar. As a result, a manufacturer has developed Champion Lyte, </w:t>
            </w:r>
            <w:r>
              <w:rPr>
                <w:rFonts w:ascii="Times New Roman" w:eastAsia="Times New Roman" w:hAnsi="Times New Roman" w:cs="Times New Roman"/>
                <w:color w:val="000000"/>
                <w:sz w:val="24"/>
              </w:rPr>
              <w:t>which contains no sugar. Which type of segmentation did the manufacturer of Champion Lyte use to identify its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Refer to the Figure. Which segmentation variable does the</w:t>
            </w:r>
            <w:r>
              <w:rPr>
                <w:rFonts w:ascii="Times New Roman" w:eastAsia="Times New Roman" w:hAnsi="Times New Roman" w:cs="Times New Roman"/>
                <w:color w:val="000000"/>
                <w:sz w:val="24"/>
              </w:rPr>
              <w:t xml:space="preserve"> company rely on to identify its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socio-cultural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socioeconomic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63. </w:t>
            </w:r>
            <w:r>
              <w:rPr>
                <w:rFonts w:ascii="Times New Roman" w:eastAsia="Times New Roman" w:hAnsi="Times New Roman" w:cs="Times New Roman"/>
                <w:color w:val="000000"/>
                <w:sz w:val="24"/>
              </w:rPr>
              <w:t>Canon Cameras has developed a new camera for baby boomers with a fewer options and larger buttons. What would these baby boomers</w:t>
            </w:r>
            <w:r>
              <w:rPr>
                <w:rFonts w:ascii="Times New Roman" w:eastAsia="Times New Roman" w:hAnsi="Times New Roman" w:cs="Times New Roman"/>
                <w:color w:val="000000"/>
                <w:sz w:val="24"/>
              </w:rPr>
              <w:t xml:space="preserve"> be to Canon?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heterogeneous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target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responsive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an aggregated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i/>
                <w:iCs/>
                <w:color w:val="000000"/>
                <w:sz w:val="24"/>
              </w:rPr>
              <w:t>Reader</w:t>
            </w:r>
            <w:r>
              <w:rPr>
                <w:rFonts w:ascii="Times New Roman" w:eastAsia="Times New Roman" w:hAnsi="Times New Roman" w:cs="Times New Roman"/>
                <w:color w:val="000000"/>
                <w:sz w:val="24"/>
              </w:rPr>
              <w:t>’</w:t>
            </w:r>
            <w:r>
              <w:rPr>
                <w:rFonts w:ascii="Times New Roman" w:eastAsia="Times New Roman" w:hAnsi="Times New Roman" w:cs="Times New Roman"/>
                <w:i/>
                <w:iCs/>
                <w:color w:val="000000"/>
                <w:sz w:val="24"/>
              </w:rPr>
              <w:t>s Digest</w:t>
            </w:r>
            <w:r>
              <w:rPr>
                <w:rFonts w:ascii="Times New Roman" w:eastAsia="Times New Roman" w:hAnsi="Times New Roman" w:cs="Times New Roman"/>
                <w:color w:val="000000"/>
                <w:sz w:val="24"/>
              </w:rPr>
              <w:t xml:space="preserve"> magazine plans to send to millions of people with different medical conditions, such as high blood pressure or high cholesterol, a booklet filled with articles and prescription-drug ads, all about the very condition each subscriber has. Which of the follo</w:t>
            </w:r>
            <w:r>
              <w:rPr>
                <w:rFonts w:ascii="Times New Roman" w:eastAsia="Times New Roman" w:hAnsi="Times New Roman" w:cs="Times New Roman"/>
                <w:color w:val="000000"/>
                <w:sz w:val="24"/>
              </w:rPr>
              <w:t xml:space="preserve">wing best describes how </w:t>
            </w:r>
            <w:r>
              <w:rPr>
                <w:rFonts w:ascii="Times New Roman" w:eastAsia="Times New Roman" w:hAnsi="Times New Roman" w:cs="Times New Roman"/>
                <w:i/>
                <w:iCs/>
                <w:color w:val="000000"/>
                <w:sz w:val="24"/>
              </w:rPr>
              <w:t>Reader</w:t>
            </w:r>
            <w:r>
              <w:rPr>
                <w:rFonts w:ascii="Times New Roman" w:eastAsia="Times New Roman" w:hAnsi="Times New Roman" w:cs="Times New Roman"/>
                <w:color w:val="000000"/>
                <w:sz w:val="24"/>
              </w:rPr>
              <w:t>’</w:t>
            </w:r>
            <w:r>
              <w:rPr>
                <w:rFonts w:ascii="Times New Roman" w:eastAsia="Times New Roman" w:hAnsi="Times New Roman" w:cs="Times New Roman"/>
                <w:i/>
                <w:iCs/>
                <w:color w:val="000000"/>
                <w:sz w:val="24"/>
              </w:rPr>
              <w:t>s Digest</w:t>
            </w:r>
            <w:r>
              <w:rPr>
                <w:rFonts w:ascii="Times New Roman" w:eastAsia="Times New Roman" w:hAnsi="Times New Roman" w:cs="Times New Roman"/>
                <w:color w:val="000000"/>
                <w:sz w:val="24"/>
              </w:rPr>
              <w:t xml:space="preserve"> is applying benefit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124"/>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developed on the basis of what a product will do for the customer rather than on buyer characteristics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used to market to organizations but not to consumers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established to easily break down the market into the most profitable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strategy of building a competitive advantage over the competition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 xml:space="preserve">Market researchers estimate thousands of Canadians have high blood pressure and do not know </w:t>
            </w:r>
            <w:r>
              <w:rPr>
                <w:rFonts w:ascii="Times New Roman" w:eastAsia="Times New Roman" w:hAnsi="Times New Roman" w:cs="Times New Roman"/>
                <w:color w:val="000000"/>
                <w:sz w:val="24"/>
              </w:rPr>
              <w:t>it because they do not have annual medical exams. A pharmaceutical company that has developed a medicine to reduce blood pressure should not count on this group to be a good target market because the group lacks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both </w:t>
                  </w:r>
                  <w:r>
                    <w:rPr>
                      <w:rFonts w:ascii="Times New Roman" w:eastAsia="Times New Roman" w:hAnsi="Times New Roman" w:cs="Times New Roman"/>
                      <w:color w:val="000000"/>
                      <w:sz w:val="24"/>
                    </w:rPr>
                    <w:t>accessibility and 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accountability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both accessibility and 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 identifiability, and measurability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66. </w:t>
            </w:r>
            <w:r>
              <w:rPr>
                <w:rFonts w:ascii="Times New Roman" w:eastAsia="Times New Roman" w:hAnsi="Times New Roman" w:cs="Times New Roman"/>
                <w:color w:val="000000"/>
                <w:sz w:val="24"/>
              </w:rPr>
              <w:t xml:space="preserve">A manufacturer of blankets knows heavy 100 percent wool blankets sell better in the </w:t>
            </w:r>
            <w:r>
              <w:rPr>
                <w:rFonts w:ascii="Times New Roman" w:eastAsia="Times New Roman" w:hAnsi="Times New Roman" w:cs="Times New Roman"/>
                <w:color w:val="000000"/>
                <w:sz w:val="24"/>
              </w:rPr>
              <w:t>Maritimes where the winters are harsh and that lighter-weight blankets sell better in Southern British Columbia, where mild winters require fewer and lighter covers for the bed. Segmenting the market according to climate is an example of which type of segm</w:t>
            </w:r>
            <w:r>
              <w:rPr>
                <w:rFonts w:ascii="Times New Roman" w:eastAsia="Times New Roman" w:hAnsi="Times New Roman" w:cs="Times New Roman"/>
                <w:color w:val="000000"/>
                <w:sz w:val="24"/>
              </w:rPr>
              <w:t>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 xml:space="preserve">The debate over gay marriages is causing a great deal of furor, but it has done little to deplete the importance of the affluent gay market to businesses. Georgia </w:t>
            </w:r>
            <w:r>
              <w:rPr>
                <w:rFonts w:ascii="Times New Roman" w:eastAsia="Times New Roman" w:hAnsi="Times New Roman" w:cs="Times New Roman"/>
                <w:color w:val="000000"/>
                <w:sz w:val="24"/>
              </w:rPr>
              <w:t>Pacific and Mitchell Gold are two companies that have implemented and maintained marketing mixes designed to meet the needs of lesbians and gays. To these companies and others, lesbians and gays are desirable customers. Which of these would they be best cl</w:t>
            </w:r>
            <w:r>
              <w:rPr>
                <w:rFonts w:ascii="Times New Roman" w:eastAsia="Times New Roman" w:hAnsi="Times New Roman" w:cs="Times New Roman"/>
                <w:color w:val="000000"/>
                <w:sz w:val="24"/>
              </w:rPr>
              <w:t>assified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sample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perceived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functional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 xml:space="preserve">NASCAR racing fans are some of the most diverse and loyal fans in the world. They will stand in the pouring rain, the freezing cold, or the </w:t>
            </w:r>
            <w:r>
              <w:rPr>
                <w:rFonts w:ascii="Times New Roman" w:eastAsia="Times New Roman" w:hAnsi="Times New Roman" w:cs="Times New Roman"/>
                <w:color w:val="000000"/>
                <w:sz w:val="24"/>
              </w:rPr>
              <w:t>blistering heat for hours to shake the hand and get the autograph of a NASCAR super driver. These fans are not concentrated in any one area, but are dispersed throughout the United States and Canada. Which type of segmentation would be most effective to de</w:t>
            </w:r>
            <w:r>
              <w:rPr>
                <w:rFonts w:ascii="Times New Roman" w:eastAsia="Times New Roman" w:hAnsi="Times New Roman" w:cs="Times New Roman"/>
                <w:color w:val="000000"/>
                <w:sz w:val="24"/>
              </w:rPr>
              <w:t>termine a target market for a website designed to market NASCAR memorabilia?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 rate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 xml:space="preserve">Stouffer’s offers gourmet entrees for one segment of the frozen dinner market and Lean </w:t>
            </w:r>
            <w:r>
              <w:rPr>
                <w:rFonts w:ascii="Times New Roman" w:eastAsia="Times New Roman" w:hAnsi="Times New Roman" w:cs="Times New Roman"/>
                <w:color w:val="000000"/>
                <w:sz w:val="24"/>
              </w:rPr>
              <w:t>Cuisine for another segment. When Stouffer’s chose to serve two well-defined market segments and develop distinct marketing mixes for each, which type of strategy was it implementing?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3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integration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integration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 xml:space="preserve">Disney is offering to print story books about your child. Each 30-page book will be personalized throughout based on information the parents provide. These books are based on the child’s </w:t>
            </w:r>
            <w:r>
              <w:rPr>
                <w:rFonts w:ascii="Times New Roman" w:eastAsia="Times New Roman" w:hAnsi="Times New Roman" w:cs="Times New Roman"/>
                <w:color w:val="000000"/>
                <w:sz w:val="24"/>
              </w:rPr>
              <w:t>favourite Disney movies. For $20 a month, a new book will be created each month just for your child.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2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concentration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firewall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one-to-one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transformational marketing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Around the beginning of fall each year, about 1.1 million turkey hunters all over Canada start looking at catalogues for the perfect item to guarantee that this year they will kill a wild turkey, the most elusive game bird on the North American</w:t>
            </w:r>
            <w:r>
              <w:rPr>
                <w:rFonts w:ascii="Times New Roman" w:eastAsia="Times New Roman" w:hAnsi="Times New Roman" w:cs="Times New Roman"/>
                <w:color w:val="000000"/>
                <w:sz w:val="24"/>
              </w:rPr>
              <w:t xml:space="preserve"> continent. The devoted turkey stalker can stock up on everything from camouflaged turkey hunting socks, turkey licence plate holders, vests with huge pockets for toting dead birds, and hunting videos to turkey decoys, turkey earrings, and turkey callers. </w:t>
            </w:r>
            <w:r>
              <w:rPr>
                <w:rFonts w:ascii="Times New Roman" w:eastAsia="Times New Roman" w:hAnsi="Times New Roman" w:cs="Times New Roman"/>
                <w:color w:val="000000"/>
                <w:sz w:val="24"/>
              </w:rPr>
              <w:t>Neil Cost is considered the best manufacturer of turkey callers in the world. It is his only product, and each is highly prized by turkey hunters. It is not unusual for a turkey hunter to pay $5,000 for one of Cost’s callers.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Refer to the Figure. Wha</w:t>
            </w:r>
            <w:r>
              <w:rPr>
                <w:rFonts w:ascii="Times New Roman" w:eastAsia="Times New Roman" w:hAnsi="Times New Roman" w:cs="Times New Roman"/>
                <w:color w:val="000000"/>
                <w:sz w:val="24"/>
              </w:rPr>
              <w:t>t kind of strategy does Neil Cost use to select his target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3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mass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72. </w:t>
            </w:r>
            <w:r>
              <w:rPr>
                <w:rFonts w:ascii="Times New Roman" w:eastAsia="Times New Roman" w:hAnsi="Times New Roman" w:cs="Times New Roman"/>
                <w:color w:val="000000"/>
                <w:sz w:val="24"/>
              </w:rPr>
              <w:t xml:space="preserve">Which of the following proposes that a minority of a firm’s customers purchase a </w:t>
            </w:r>
            <w:r>
              <w:rPr>
                <w:rFonts w:ascii="Times New Roman" w:eastAsia="Times New Roman" w:hAnsi="Times New Roman" w:cs="Times New Roman"/>
                <w:color w:val="000000"/>
                <w:sz w:val="24"/>
              </w:rPr>
              <w:t>majority of the volume of the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majority myth</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equity fallacy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80/20 principle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cannibalization rule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ProtecTV is a product that selectively mutes words and phrases some people find </w:t>
            </w:r>
            <w:r>
              <w:rPr>
                <w:rFonts w:ascii="Times New Roman" w:eastAsia="Times New Roman" w:hAnsi="Times New Roman" w:cs="Times New Roman"/>
                <w:color w:val="000000"/>
                <w:sz w:val="24"/>
              </w:rPr>
              <w:t>objectionable. It can be connected to a television, VCR, DVD player, or satellite TV system. The manufacturer of ProtecTV targeted parents who did not want their children exposed to what they consider to be offensive language.</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Refer to the Figure. By</w:t>
            </w:r>
            <w:r>
              <w:rPr>
                <w:rFonts w:ascii="Times New Roman" w:eastAsia="Times New Roman" w:hAnsi="Times New Roman" w:cs="Times New Roman"/>
                <w:color w:val="000000"/>
                <w:sz w:val="24"/>
              </w:rPr>
              <w:t xml:space="preserve"> helping parents who want to protect the innocence of their children, which type of segmentation is ProtecTV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competitive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 xml:space="preserve">Jane Roman, a regional manager for Chapters, used the </w:t>
            </w:r>
            <w:r>
              <w:rPr>
                <w:rFonts w:ascii="Times New Roman" w:eastAsia="Times New Roman" w:hAnsi="Times New Roman" w:cs="Times New Roman"/>
                <w:color w:val="000000"/>
                <w:sz w:val="24"/>
              </w:rPr>
              <w:t>company’s customers’ ages, genders, income levels, lifestyles, and the manners in which they consumed books to divide the reading market. What are these characteristics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differentiation guides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 bases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perceptual maps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 quotients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What is the purpose of market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751"/>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reduce the market to a specific size that the firm can handle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divide the market into equal size and profit regions for sales territories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to </w:t>
                  </w:r>
                  <w:r>
                    <w:rPr>
                      <w:rFonts w:ascii="Times New Roman" w:eastAsia="Times New Roman" w:hAnsi="Times New Roman" w:cs="Times New Roman"/>
                      <w:color w:val="000000"/>
                      <w:sz w:val="24"/>
                    </w:rPr>
                    <w:t>enable the marketer to tailor marketing mixes to meet the needs of one or more specific groups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develop a generalized definition of the market as a whole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 xml:space="preserve">What is the next step after selecting a market for study and choosing bases for </w:t>
            </w:r>
            <w:r>
              <w:rPr>
                <w:rFonts w:ascii="Times New Roman" w:eastAsia="Times New Roman" w:hAnsi="Times New Roman" w:cs="Times New Roman"/>
                <w:color w:val="000000"/>
                <w:sz w:val="24"/>
              </w:rPr>
              <w:t>segmenting that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7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selecting segmentation descriptors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implementing and maintaining a marketing mix</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designing a marketing mix</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profiling and analyzing segments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77. </w:t>
            </w:r>
            <w:r>
              <w:rPr>
                <w:rFonts w:ascii="Times New Roman" w:eastAsia="Times New Roman" w:hAnsi="Times New Roman" w:cs="Times New Roman"/>
                <w:color w:val="000000"/>
                <w:sz w:val="24"/>
              </w:rPr>
              <w:t xml:space="preserve">A mobile home manufacturer has decided to add concession </w:t>
            </w:r>
            <w:r>
              <w:rPr>
                <w:rFonts w:ascii="Times New Roman" w:eastAsia="Times New Roman" w:hAnsi="Times New Roman" w:cs="Times New Roman"/>
                <w:color w:val="000000"/>
                <w:sz w:val="24"/>
              </w:rPr>
              <w:t>food trailers to its product line. If all the current competitors in that market use a differentiated product market strategy, which strategy would make the most sense for the manufacturer to implement?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product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targeting strategy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 xml:space="preserve">John Sichner, editor and publisher of </w:t>
            </w:r>
            <w:r>
              <w:rPr>
                <w:rFonts w:ascii="Times New Roman" w:eastAsia="Times New Roman" w:hAnsi="Times New Roman" w:cs="Times New Roman"/>
                <w:i/>
                <w:iCs/>
                <w:color w:val="000000"/>
                <w:sz w:val="24"/>
              </w:rPr>
              <w:t>Beverage Digest</w:t>
            </w:r>
            <w:r>
              <w:rPr>
                <w:rFonts w:ascii="Times New Roman" w:eastAsia="Times New Roman" w:hAnsi="Times New Roman" w:cs="Times New Roman"/>
                <w:color w:val="000000"/>
                <w:sz w:val="24"/>
              </w:rPr>
              <w:t xml:space="preserve">, a trade journal for beverage producers, wrote, “In this day and age, one product </w:t>
            </w:r>
            <w:r>
              <w:rPr>
                <w:rFonts w:ascii="Times New Roman" w:eastAsia="Times New Roman" w:hAnsi="Times New Roman" w:cs="Times New Roman"/>
                <w:color w:val="000000"/>
                <w:sz w:val="24"/>
              </w:rPr>
              <w:t>can’t be the answer for all consumers.” What was Sichner opposing the use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reengineering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one-to-one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 xml:space="preserve">H&amp;R Block launched a $100 million marketing campaign to parlay the </w:t>
            </w:r>
            <w:r>
              <w:rPr>
                <w:rFonts w:ascii="Times New Roman" w:eastAsia="Times New Roman" w:hAnsi="Times New Roman" w:cs="Times New Roman"/>
                <w:color w:val="000000"/>
                <w:sz w:val="24"/>
              </w:rPr>
              <w:t xml:space="preserve">company’s intimate knowledge of 20 million customers’ finances into other services such as mortgages and investment advice. H&amp;R Block has great brand recognition, but consumers care about it only four months out of the year. What do its executives believe </w:t>
            </w:r>
            <w:r>
              <w:rPr>
                <w:rFonts w:ascii="Times New Roman" w:eastAsia="Times New Roman" w:hAnsi="Times New Roman" w:cs="Times New Roman"/>
                <w:color w:val="000000"/>
                <w:sz w:val="24"/>
              </w:rPr>
              <w:t>they can use to make people think of it as a company offering services year-round?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reengineering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niche marketing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80. </w:t>
            </w:r>
            <w:r>
              <w:rPr>
                <w:rFonts w:ascii="Times New Roman" w:eastAsia="Times New Roman" w:hAnsi="Times New Roman" w:cs="Times New Roman"/>
                <w:color w:val="000000"/>
                <w:sz w:val="24"/>
              </w:rPr>
              <w:t xml:space="preserve">The James Hardie Siding Company sells concrete siding. It was having little luck </w:t>
            </w:r>
            <w:r>
              <w:rPr>
                <w:rFonts w:ascii="Times New Roman" w:eastAsia="Times New Roman" w:hAnsi="Times New Roman" w:cs="Times New Roman"/>
                <w:color w:val="000000"/>
                <w:sz w:val="24"/>
              </w:rPr>
              <w:t>targeting contractors because concrete siding is difficult to install and shows every flaw if a house is incorrectly framed. So Hardie decided to target homeowners who wanted the security of knowing their siding was guaranteed not to rot or crack for 50 ye</w:t>
            </w:r>
            <w:r>
              <w:rPr>
                <w:rFonts w:ascii="Times New Roman" w:eastAsia="Times New Roman" w:hAnsi="Times New Roman" w:cs="Times New Roman"/>
                <w:color w:val="000000"/>
                <w:sz w:val="24"/>
              </w:rPr>
              <w:t>ars. In terms of psychographic segmentation, which type of variable did the siding company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motives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Which of the following can market segmentation assist marketers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61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to </w:t>
                  </w:r>
                  <w:r>
                    <w:rPr>
                      <w:rFonts w:ascii="Times New Roman" w:eastAsia="Times New Roman" w:hAnsi="Times New Roman" w:cs="Times New Roman"/>
                      <w:color w:val="000000"/>
                      <w:sz w:val="24"/>
                    </w:rPr>
                    <w:t>develop more precise definitions of customer needs and wants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identify which variable base should be used for segmenting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more accurately define financial objectives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improve human resource allocation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82. </w:t>
            </w:r>
            <w:r>
              <w:rPr>
                <w:rFonts w:ascii="Times New Roman" w:eastAsia="Times New Roman" w:hAnsi="Times New Roman" w:cs="Times New Roman"/>
                <w:color w:val="000000"/>
                <w:sz w:val="24"/>
              </w:rPr>
              <w:t xml:space="preserve">Mrs. Resham Kaur, </w:t>
            </w:r>
            <w:r>
              <w:rPr>
                <w:rFonts w:ascii="Times New Roman" w:eastAsia="Times New Roman" w:hAnsi="Times New Roman" w:cs="Times New Roman"/>
                <w:color w:val="000000"/>
                <w:sz w:val="24"/>
              </w:rPr>
              <w:t>loves to watch Bollywood movies, goes to the temple regularly, and is heavily involved in local politics. Which segmentation is based on these characteristics?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family life-cycle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83. </w:t>
            </w:r>
            <w:r>
              <w:rPr>
                <w:rFonts w:ascii="Times New Roman" w:eastAsia="Times New Roman" w:hAnsi="Times New Roman" w:cs="Times New Roman"/>
                <w:color w:val="000000"/>
                <w:sz w:val="24"/>
              </w:rPr>
              <w:t xml:space="preserve">The city </w:t>
            </w:r>
            <w:r>
              <w:rPr>
                <w:rFonts w:ascii="Times New Roman" w:eastAsia="Times New Roman" w:hAnsi="Times New Roman" w:cs="Times New Roman"/>
                <w:color w:val="000000"/>
                <w:sz w:val="24"/>
              </w:rPr>
              <w:t>of Blossom Valley has a job training program for the homeless but has had a difficult time reaching this group with information about the program even though radio and television stations have provided public service advertisements free of charge. This ill</w:t>
            </w:r>
            <w:r>
              <w:rPr>
                <w:rFonts w:ascii="Times New Roman" w:eastAsia="Times New Roman" w:hAnsi="Times New Roman" w:cs="Times New Roman"/>
                <w:color w:val="000000"/>
                <w:sz w:val="24"/>
              </w:rPr>
              <w:t>ustrates a segmentation problem with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Clearing Skies Press published a book by Walter Roark entitled </w:t>
            </w:r>
            <w:r>
              <w:rPr>
                <w:rFonts w:ascii="Times New Roman" w:eastAsia="Times New Roman" w:hAnsi="Times New Roman" w:cs="Times New Roman"/>
                <w:i/>
                <w:iCs/>
                <w:color w:val="000000"/>
                <w:sz w:val="24"/>
              </w:rPr>
              <w:t>Keeping the</w:t>
            </w:r>
            <w:r>
              <w:rPr>
                <w:rFonts w:ascii="Times New Roman" w:eastAsia="Times New Roman" w:hAnsi="Times New Roman" w:cs="Times New Roman"/>
                <w:i/>
                <w:iCs/>
                <w:color w:val="000000"/>
                <w:sz w:val="24"/>
              </w:rPr>
              <w:t xml:space="preserve"> Baby Alive Till Your Wife Gets Home</w:t>
            </w:r>
            <w:r>
              <w:rPr>
                <w:rFonts w:ascii="Times New Roman" w:eastAsia="Times New Roman" w:hAnsi="Times New Roman" w:cs="Times New Roman"/>
                <w:color w:val="000000"/>
                <w:sz w:val="24"/>
              </w:rPr>
              <w:t>. It is an advice book for new fathers.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84. </w:t>
            </w:r>
            <w:r>
              <w:rPr>
                <w:rFonts w:ascii="Times New Roman" w:eastAsia="Times New Roman" w:hAnsi="Times New Roman" w:cs="Times New Roman"/>
                <w:color w:val="000000"/>
                <w:sz w:val="24"/>
              </w:rPr>
              <w:t>Refer to the Figure. What demographic variables have been used to define the market for this book?</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desired and 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gender and family life-cycle </w:t>
                  </w:r>
                  <w:r>
                    <w:rPr>
                      <w:rFonts w:ascii="Times New Roman" w:eastAsia="Times New Roman" w:hAnsi="Times New Roman" w:cs="Times New Roman"/>
                      <w:color w:val="000000"/>
                      <w:sz w:val="24"/>
                    </w:rPr>
                    <w:t>stage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age, gender, and personality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desired and gender</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According to the textbook, what is one of the potential disadvantages associated with a multisegment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6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inadequate demand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lower </w:t>
                  </w:r>
                  <w:r>
                    <w:rPr>
                      <w:rFonts w:ascii="Times New Roman" w:eastAsia="Times New Roman" w:hAnsi="Times New Roman" w:cs="Times New Roman"/>
                      <w:color w:val="000000"/>
                      <w:sz w:val="24"/>
                    </w:rPr>
                    <w:t>profits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cannibalization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 xml:space="preserve">Train collector Jack McCoy has decided to open a store that sells train memorabilia. After 18 months in business, they have noticed most of their sales are to the same small group of customers (about 40 people) even </w:t>
            </w:r>
            <w:r>
              <w:rPr>
                <w:rFonts w:ascii="Times New Roman" w:eastAsia="Times New Roman" w:hAnsi="Times New Roman" w:cs="Times New Roman"/>
                <w:color w:val="000000"/>
                <w:sz w:val="24"/>
              </w:rPr>
              <w:t>though they have records to show there are over 200 active train collectors within a 80-kilometre radius of their store. Which of the following does their retailing experience support?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optimizer principle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min-max rule demand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w:t>
                  </w:r>
                  <w:r>
                    <w:rPr>
                      <w:rFonts w:ascii="Times New Roman" w:eastAsia="Times New Roman" w:hAnsi="Times New Roman" w:cs="Times New Roman"/>
                      <w:color w:val="000000"/>
                      <w:sz w:val="24"/>
                    </w:rPr>
                    <w:t xml:space="preserve"> 80/20 principle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rule of demand</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87. </w:t>
            </w:r>
            <w:r>
              <w:rPr>
                <w:rFonts w:ascii="Times New Roman" w:eastAsia="Times New Roman" w:hAnsi="Times New Roman" w:cs="Times New Roman"/>
                <w:color w:val="000000"/>
                <w:sz w:val="24"/>
              </w:rPr>
              <w:t>Which of the following is one of the four criteria identified in your text for successful market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sustainability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immeasurability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accountability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88. </w:t>
            </w:r>
            <w:r>
              <w:rPr>
                <w:rFonts w:ascii="Times New Roman" w:eastAsia="Times New Roman" w:hAnsi="Times New Roman" w:cs="Times New Roman"/>
                <w:color w:val="000000"/>
                <w:sz w:val="24"/>
              </w:rPr>
              <w:t>The advertisements for Torengos tortilla chips that come in cans like Pringles deliberately compare the product to Frito-Lay’s Tostitos tortilla chips and ask if you really prefer broken chips. What is Torengos being positioned by?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class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competitor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use or application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attribute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Which of the following identifies correctly how often market segmentation should be done?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should be done once a month</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is rarely done by consumer products companies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needs to be done only once for each product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should be redone periodically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Around the beginning of fall each year, about 1.1 million turkey hunters all over Canada start looking at catalogues for the perfect item to guarantee that </w:t>
            </w:r>
            <w:r>
              <w:rPr>
                <w:rFonts w:ascii="Times New Roman" w:eastAsia="Times New Roman" w:hAnsi="Times New Roman" w:cs="Times New Roman"/>
                <w:color w:val="000000"/>
                <w:sz w:val="24"/>
              </w:rPr>
              <w:t>this year they will kill a wild turkey, the most elusive game bird on the North American continent. The devoted turkey stalker can stock up on everything from camouflaged turkey hunting socks, turkey licence plate holders, vests with huge pockets for totin</w:t>
            </w:r>
            <w:r>
              <w:rPr>
                <w:rFonts w:ascii="Times New Roman" w:eastAsia="Times New Roman" w:hAnsi="Times New Roman" w:cs="Times New Roman"/>
                <w:color w:val="000000"/>
                <w:sz w:val="24"/>
              </w:rPr>
              <w:t>g dead birds, and hunting videos to turkey decoys, turkey earrings, and turkey callers. Neil Cost is considered the best manufacturer of turkey callers in the world. It is his only product, and each is highly prized by turkey hunters. It is not unusual for</w:t>
            </w:r>
            <w:r>
              <w:rPr>
                <w:rFonts w:ascii="Times New Roman" w:eastAsia="Times New Roman" w:hAnsi="Times New Roman" w:cs="Times New Roman"/>
                <w:color w:val="000000"/>
                <w:sz w:val="24"/>
              </w:rPr>
              <w:t xml:space="preserve"> a turkey hunter to pay $5,000 for one of Cost’s callers.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Refer to the Figure. Given that the wild turkey hunters number approximately 2.7 million, which segmentation criterion does the group meet?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reliability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Tall Paul’s Tall Mall designs and sells household furniture and furnishings to people who are over 198 cm tall—a rather small target market. Which targeting strategy does Tall Paul’s Tall Mall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universal product code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ProtecTV is a product that selectively mutes words and phrases some people find objectionable. It can be connected to a television, VCR, DVD player, or satellite </w:t>
            </w:r>
            <w:r>
              <w:rPr>
                <w:rFonts w:ascii="Times New Roman" w:eastAsia="Times New Roman" w:hAnsi="Times New Roman" w:cs="Times New Roman"/>
                <w:color w:val="000000"/>
                <w:sz w:val="24"/>
              </w:rPr>
              <w:t>TV system. The manufacturer of ProtecTV targeted parents who did not want their children exposed to what they consider to be offensive language.</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Refer to the Figure. What is the primary market segment for ProtecTV?</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2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all parents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educators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children under the age of 12</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parents with preteens in their households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93. </w:t>
            </w:r>
            <w:r>
              <w:rPr>
                <w:rFonts w:ascii="Times New Roman" w:eastAsia="Times New Roman" w:hAnsi="Times New Roman" w:cs="Times New Roman"/>
                <w:color w:val="000000"/>
                <w:sz w:val="24"/>
              </w:rPr>
              <w:t>Budweiser beer was one of the official sponsors of the 2010 World Cup soccer championship held in South Africa. As such, Budweiser beer was the only beer available</w:t>
            </w:r>
            <w:r>
              <w:rPr>
                <w:rFonts w:ascii="Times New Roman" w:eastAsia="Times New Roman" w:hAnsi="Times New Roman" w:cs="Times New Roman"/>
                <w:color w:val="000000"/>
                <w:sz w:val="24"/>
              </w:rPr>
              <w:t xml:space="preserve"> in the soccer stadium where the games were played. South Africans were outraged because they equate drinking Bud to drinking water. In this case, which type of segmentation should have been primarily used?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6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economic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Market research has shown that 6- to 17-year-old males, 18- to 24-year-old females, and 18- to 44-year-old males are most likely to watch a televised professional wrestling event or to attend a live match. Wrestling events </w:t>
            </w:r>
            <w:r>
              <w:rPr>
                <w:rFonts w:ascii="Times New Roman" w:eastAsia="Times New Roman" w:hAnsi="Times New Roman" w:cs="Times New Roman"/>
                <w:color w:val="000000"/>
                <w:sz w:val="24"/>
              </w:rPr>
              <w:t xml:space="preserve">are regularly broadcast in 120 different countries. Merchandise licensed by World Wrestling Entertainment (formerly known as the World Wrestling Federation) can be purchased at the Bay and Walmart. Clothes for adults are used to reach markets that may not </w:t>
            </w:r>
            <w:r>
              <w:rPr>
                <w:rFonts w:ascii="Times New Roman" w:eastAsia="Times New Roman" w:hAnsi="Times New Roman" w:cs="Times New Roman"/>
                <w:color w:val="000000"/>
                <w:sz w:val="24"/>
              </w:rPr>
              <w:t>buy action figures, video games, and novelty candy, but who are still proud to sport World Wrestling Entertainment (WWE) trademarks.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 xml:space="preserve">Refer to the Figure. Which segmentation did the marketing research reveal could be used to identify the biggest fans </w:t>
            </w:r>
            <w:r>
              <w:rPr>
                <w:rFonts w:ascii="Times New Roman" w:eastAsia="Times New Roman" w:hAnsi="Times New Roman" w:cs="Times New Roman"/>
                <w:color w:val="000000"/>
                <w:sz w:val="24"/>
              </w:rPr>
              <w:t>of professional wrestling?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The closer together two brands are on a perceptual map which of the following is the most likely result?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305"/>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more likely they are similarly priced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more similarly perceived by consumers they are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more objectively alike they are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more likely an undifferentiated marketing strategy is in effect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96. </w:t>
            </w:r>
            <w:r>
              <w:rPr>
                <w:rFonts w:ascii="Times New Roman" w:eastAsia="Times New Roman" w:hAnsi="Times New Roman" w:cs="Times New Roman"/>
                <w:color w:val="000000"/>
                <w:sz w:val="24"/>
              </w:rPr>
              <w:t xml:space="preserve">June LaVista owns a health and fitness gym. After dividing her customers into four </w:t>
            </w:r>
            <w:r>
              <w:rPr>
                <w:rFonts w:ascii="Times New Roman" w:eastAsia="Times New Roman" w:hAnsi="Times New Roman" w:cs="Times New Roman"/>
                <w:color w:val="000000"/>
                <w:sz w:val="24"/>
              </w:rPr>
              <w:t>segments based on income range, age, level of fitness, and other selected segmentation descriptors, she wrote out a description of each segment’s size, expected growth, frequency of exercise, and overall profit potential. What did LaVista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02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profiling and analyzing her market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positioning her products to her market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targeting promotions to her market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differentiating her market segments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97. </w:t>
            </w:r>
            <w:r>
              <w:rPr>
                <w:rFonts w:ascii="Times New Roman" w:eastAsia="Times New Roman" w:hAnsi="Times New Roman" w:cs="Times New Roman"/>
                <w:color w:val="000000"/>
                <w:sz w:val="24"/>
              </w:rPr>
              <w:t xml:space="preserve">Which of the following divides individuals into groups </w:t>
            </w:r>
            <w:r>
              <w:rPr>
                <w:rFonts w:ascii="Times New Roman" w:eastAsia="Times New Roman" w:hAnsi="Times New Roman" w:cs="Times New Roman"/>
                <w:color w:val="000000"/>
                <w:sz w:val="24"/>
              </w:rPr>
              <w:t>according to the way they spend their time, the importance of items in their surroundings, their beliefs, and socioeconomic characteristics?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life-cycle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temporal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microsegmentation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98. Which of the following is NOT a segment that b</w:t>
            </w:r>
            <w:r>
              <w:rPr>
                <w:rFonts w:ascii="Times New Roman" w:eastAsia="Times New Roman" w:hAnsi="Times New Roman" w:cs="Times New Roman"/>
                <w:color w:val="000000"/>
                <w:sz w:val="24"/>
              </w:rPr>
              <w:t>usiness marketers focus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institutions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households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governments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 xml:space="preserve">Chandler Kumar owns two antique stores. One is in an upscale neighbourhood, and its </w:t>
            </w:r>
            <w:r>
              <w:rPr>
                <w:rFonts w:ascii="Times New Roman" w:eastAsia="Times New Roman" w:hAnsi="Times New Roman" w:cs="Times New Roman"/>
                <w:color w:val="000000"/>
                <w:sz w:val="24"/>
              </w:rPr>
              <w:t>merchandise is artfully arranged and priced to indicate product rarity. The other is in a run-down strip mall and contains some of the same type of merchandise, but the items are left in open boxes and placed haphazardly on shelves. Customers of either sto</w:t>
            </w:r>
            <w:r>
              <w:rPr>
                <w:rFonts w:ascii="Times New Roman" w:eastAsia="Times New Roman" w:hAnsi="Times New Roman" w:cs="Times New Roman"/>
                <w:color w:val="000000"/>
                <w:sz w:val="24"/>
              </w:rPr>
              <w:t>re have entirely different perceptions of the stores and would be surprised to know Kumar operates both of them. Which of the following best describes the type of differing strategy he is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6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integration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positioning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 xml:space="preserve">A manufacturer of lenses used in microscopes, binoculars, and telescopes has segmented its market into scientific equipment manufacturers, sporting equipment manufacturers, and retailers who sell replacement lenses. In order </w:t>
            </w:r>
            <w:r>
              <w:rPr>
                <w:rFonts w:ascii="Times New Roman" w:eastAsia="Times New Roman" w:hAnsi="Times New Roman" w:cs="Times New Roman"/>
                <w:color w:val="000000"/>
                <w:sz w:val="24"/>
              </w:rPr>
              <w:t>for this segmentation scheme to be successful, which of the following criteria need NOT be met?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complexity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101. </w:t>
            </w:r>
            <w:r>
              <w:rPr>
                <w:rFonts w:ascii="Times New Roman" w:eastAsia="Times New Roman" w:hAnsi="Times New Roman" w:cs="Times New Roman"/>
                <w:color w:val="000000"/>
                <w:sz w:val="24"/>
              </w:rPr>
              <w:t>For an engagement ring, Keishail would rather have</w:t>
            </w:r>
            <w:r>
              <w:rPr>
                <w:rFonts w:ascii="Times New Roman" w:eastAsia="Times New Roman" w:hAnsi="Times New Roman" w:cs="Times New Roman"/>
                <w:color w:val="000000"/>
                <w:sz w:val="24"/>
              </w:rPr>
              <w:t xml:space="preserve"> a diamond than a cubic zirconium because the diamond is marketed as the only way to show someone that you really love her and are sincere about your commitment to her. Which of these indicates how a diamond is positioned?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product class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by </w:t>
                  </w:r>
                  <w:r>
                    <w:rPr>
                      <w:rFonts w:ascii="Times New Roman" w:eastAsia="Times New Roman" w:hAnsi="Times New Roman" w:cs="Times New Roman"/>
                      <w:color w:val="000000"/>
                      <w:sz w:val="24"/>
                    </w:rPr>
                    <w:t>competitor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product user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product use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What do marketers use to segment markets because this information is widely available, and factors such as age or gender are often related to consumer purchasing and consumption behaviour?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socio-cultural attributes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 xml:space="preserve">DCS designed an excellent line of specialty barbecues, had good distribution, used effective promotion with this market, and within four years had a </w:t>
            </w:r>
            <w:r>
              <w:rPr>
                <w:rFonts w:ascii="Times New Roman" w:eastAsia="Times New Roman" w:hAnsi="Times New Roman" w:cs="Times New Roman"/>
                <w:color w:val="000000"/>
                <w:sz w:val="24"/>
              </w:rPr>
              <w:t>respectable market share. Yet financial losses every year have caused DCS to drop this line. What might this market segment, relative to the resources devoted to it, have lacked?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reliability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 xml:space="preserve">In Miami, the most popular Cuban radio station starts broadcasting in Russian for two hours daily to reach the 300,000 Russian-speaking people who live in South Florida. What type of segmentation is the radio </w:t>
            </w:r>
            <w:r>
              <w:rPr>
                <w:rFonts w:ascii="Times New Roman" w:eastAsia="Times New Roman" w:hAnsi="Times New Roman" w:cs="Times New Roman"/>
                <w:color w:val="000000"/>
                <w:sz w:val="24"/>
              </w:rPr>
              <w:t>station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 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ethnic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socioeconomic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i/>
                <w:iCs/>
                <w:color w:val="000000"/>
                <w:sz w:val="24"/>
              </w:rPr>
              <w:t>Atomic Ranch</w:t>
            </w:r>
            <w:r>
              <w:rPr>
                <w:rFonts w:ascii="Times New Roman" w:eastAsia="Times New Roman" w:hAnsi="Times New Roman" w:cs="Times New Roman"/>
                <w:color w:val="000000"/>
                <w:sz w:val="24"/>
              </w:rPr>
              <w:t xml:space="preserve"> is a new magazine that targets people who grew up in ranch-style houses, now own ranch-style houses, and appreciate articles about the history of the style and sensitive makeovers that keep the essential ranch style while allowing for modern conveniences.</w:t>
            </w:r>
            <w:r>
              <w:rPr>
                <w:rFonts w:ascii="Times New Roman" w:eastAsia="Times New Roman" w:hAnsi="Times New Roman" w:cs="Times New Roman"/>
                <w:color w:val="000000"/>
                <w:sz w:val="24"/>
              </w:rPr>
              <w:t xml:space="preserve"> Which type of variables does this new publication rely on to identify its target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 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family life cycle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106. </w:t>
            </w:r>
            <w:r>
              <w:rPr>
                <w:rFonts w:ascii="Times New Roman" w:eastAsia="Times New Roman" w:hAnsi="Times New Roman" w:cs="Times New Roman"/>
                <w:color w:val="000000"/>
                <w:sz w:val="24"/>
              </w:rPr>
              <w:t xml:space="preserve">You are the president of a new, capital-rich firm and you must decide on </w:t>
            </w:r>
            <w:r>
              <w:rPr>
                <w:rFonts w:ascii="Times New Roman" w:eastAsia="Times New Roman" w:hAnsi="Times New Roman" w:cs="Times New Roman"/>
                <w:color w:val="000000"/>
                <w:sz w:val="24"/>
              </w:rPr>
              <w:t>your firm’s targeting approach. Three large subgroups exist in your market that have never had their unique needs served. If you don’t act now, others will seize the opportunity. What should you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92"/>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multisegment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a single product </w:t>
                  </w:r>
                  <w:r>
                    <w:rPr>
                      <w:rFonts w:ascii="Times New Roman" w:eastAsia="Times New Roman" w:hAnsi="Times New Roman" w:cs="Times New Roman"/>
                      <w:color w:val="000000"/>
                      <w:sz w:val="24"/>
                    </w:rPr>
                    <w:t>with a concentrated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product differentiation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concentrated or niche targeting strategy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107. </w:t>
            </w:r>
            <w:r>
              <w:rPr>
                <w:rFonts w:ascii="Times New Roman" w:eastAsia="Times New Roman" w:hAnsi="Times New Roman" w:cs="Times New Roman"/>
                <w:color w:val="000000"/>
                <w:sz w:val="24"/>
              </w:rPr>
              <w:t xml:space="preserve">If you wanted to introduce a magazine devoted to providing information on how to live off the land in Canada, you would be </w:t>
            </w:r>
            <w:r>
              <w:rPr>
                <w:rFonts w:ascii="Times New Roman" w:eastAsia="Times New Roman" w:hAnsi="Times New Roman" w:cs="Times New Roman"/>
                <w:color w:val="000000"/>
                <w:sz w:val="24"/>
              </w:rPr>
              <w:t>likely to target western Canadian men who have a strong need for individualism and limited government regulations. In other words, you would probably use which type of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socio-cultural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attitudinal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situational</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 xml:space="preserve">Hildy Webb and LaTishe Brown own Creative Catering and would like to improve customer satisfaction and increase repeat business. When you ask them to describe a typical customer, they say it is impossible and explain that with </w:t>
            </w:r>
            <w:r>
              <w:rPr>
                <w:rFonts w:ascii="Times New Roman" w:eastAsia="Times New Roman" w:hAnsi="Times New Roman" w:cs="Times New Roman"/>
                <w:color w:val="000000"/>
                <w:sz w:val="24"/>
              </w:rPr>
              <w:t>corporate functions, family affairs, and fundraisers, they do not have a typical customer. Why should they use market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7"/>
              <w:gridCol w:w="174"/>
              <w:gridCol w:w="1030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will enable them to build an accurate description of customer needs by group and to design a marketing mix to fit e</w:t>
                  </w:r>
                  <w:r>
                    <w:rPr>
                      <w:rFonts w:ascii="Times New Roman" w:eastAsia="Times New Roman" w:hAnsi="Times New Roman" w:cs="Times New Roman"/>
                      <w:color w:val="000000"/>
                      <w:sz w:val="24"/>
                    </w:rPr>
                    <w:t>ach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will allow Creative Catering to reduce the size of the market it serves.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will allow Creative Catering to learn how to group these markets together into one market to serve all of them adequately.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will help develop</w:t>
                  </w:r>
                  <w:r>
                    <w:rPr>
                      <w:rFonts w:ascii="Times New Roman" w:eastAsia="Times New Roman" w:hAnsi="Times New Roman" w:cs="Times New Roman"/>
                      <w:color w:val="000000"/>
                      <w:sz w:val="24"/>
                    </w:rPr>
                    <w:t xml:space="preserve"> a generalized definition of the market as a whole and reveal the optimal marketing mix for this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 xml:space="preserve">Pharmaceutical firms market many brands of cold remedies with highly similar ingredients. The primary difference among the brands are their </w:t>
            </w:r>
            <w:r>
              <w:rPr>
                <w:rFonts w:ascii="Times New Roman" w:eastAsia="Times New Roman" w:hAnsi="Times New Roman" w:cs="Times New Roman"/>
                <w:color w:val="000000"/>
                <w:sz w:val="24"/>
              </w:rPr>
              <w:t>promotions that emphasize that various brands will treat different symptoms, such as runny noses, headaches, and fever. This strategy is best classified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2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segmenting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multiple-use product marketing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Around the beginning of fall each year, about 1.1 million turkey hunters all over Canada start looking at catalogues for the perfect item to guarantee that this year they will </w:t>
            </w:r>
            <w:r>
              <w:rPr>
                <w:rFonts w:ascii="Times New Roman" w:eastAsia="Times New Roman" w:hAnsi="Times New Roman" w:cs="Times New Roman"/>
                <w:color w:val="000000"/>
                <w:sz w:val="24"/>
              </w:rPr>
              <w:t>kill a wild turkey, the most elusive game bird on the North American continent. The devoted turkey stalker can stock up on everything from camouflaged turkey hunting socks, turkey licence plate holders, vests with huge pockets for toting dead birds, and hu</w:t>
            </w:r>
            <w:r>
              <w:rPr>
                <w:rFonts w:ascii="Times New Roman" w:eastAsia="Times New Roman" w:hAnsi="Times New Roman" w:cs="Times New Roman"/>
                <w:color w:val="000000"/>
                <w:sz w:val="24"/>
              </w:rPr>
              <w:t xml:space="preserve">nting videos to turkey decoys, turkey earrings, and turkey callers. Neil Cost is considered the best manufacturer of turkey callers in the world. It is his only product, and each is highly prized by turkey hunters. It is not unusual for a turkey hunter to </w:t>
            </w:r>
            <w:r>
              <w:rPr>
                <w:rFonts w:ascii="Times New Roman" w:eastAsia="Times New Roman" w:hAnsi="Times New Roman" w:cs="Times New Roman"/>
                <w:color w:val="000000"/>
                <w:sz w:val="24"/>
              </w:rPr>
              <w:t>pay $5,000 for one of Cost’s callers.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Refer to the Figure. Primos Hunting Calls is another company that manufactures wild turkey callers. It claims each of its callers is able to cluck, shriek, and kee-kee (three sounds that have been known to attra</w:t>
            </w:r>
            <w:r>
              <w:rPr>
                <w:rFonts w:ascii="Times New Roman" w:eastAsia="Times New Roman" w:hAnsi="Times New Roman" w:cs="Times New Roman"/>
                <w:color w:val="000000"/>
                <w:sz w:val="24"/>
              </w:rPr>
              <w:t>ct the wild turkey). If you buy one of Cost’s callers, you are limited to one sound. In this way, which type of strategy has Primos implemented?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111. </w:t>
            </w:r>
            <w:r>
              <w:rPr>
                <w:rFonts w:ascii="Times New Roman" w:eastAsia="Times New Roman" w:hAnsi="Times New Roman" w:cs="Times New Roman"/>
                <w:color w:val="000000"/>
                <w:sz w:val="24"/>
              </w:rPr>
              <w:t>Which group considers numerous, even unfamiliar suppliers, solicits bids, and carefully analyzes options and, therefore, requires a higher level of customer service and follow-up on quotations?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2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actualizers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strivers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satisficers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optimizers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 xml:space="preserve">The Ritz-Carlton hotel chain is renowned for its service and individual treatment of its customers. All service staff and employees have notepads and are taught to record every little piece of information they learn about a </w:t>
            </w:r>
            <w:r>
              <w:rPr>
                <w:rFonts w:ascii="Times New Roman" w:eastAsia="Times New Roman" w:hAnsi="Times New Roman" w:cs="Times New Roman"/>
                <w:color w:val="000000"/>
                <w:sz w:val="24"/>
              </w:rPr>
              <w:t>customer. The Ritz-Carlton is basing its one-to-one marketing on which of the following trends?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58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growing number of customers who do not have time to spend shopping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fact that consumers do not want to be treated like the masses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data-mining capabilities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use of reward systems to increase brand loyalty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Around the beginning of fall each year, about 1.1 million turkey hunters all over Canada start looking at catalogues for the perfect item to guarantee that </w:t>
            </w:r>
            <w:r>
              <w:rPr>
                <w:rFonts w:ascii="Times New Roman" w:eastAsia="Times New Roman" w:hAnsi="Times New Roman" w:cs="Times New Roman"/>
                <w:color w:val="000000"/>
                <w:sz w:val="24"/>
              </w:rPr>
              <w:t>this year they will kill a wild turkey, the most elusive game bird on the North American continent. The devoted turkey stalker can stock up on everything from camouflaged turkey hunting socks, turkey licence plate holders, vests with huge pockets for totin</w:t>
            </w:r>
            <w:r>
              <w:rPr>
                <w:rFonts w:ascii="Times New Roman" w:eastAsia="Times New Roman" w:hAnsi="Times New Roman" w:cs="Times New Roman"/>
                <w:color w:val="000000"/>
                <w:sz w:val="24"/>
              </w:rPr>
              <w:t>g dead birds, and hunting videos to turkey decoys, turkey earrings, and turkey callers. Neil Cost is considered the best manufacturer of turkey callers in the world. It is his only product, and each is highly prized by turkey hunters. It is not unusual for</w:t>
            </w:r>
            <w:r>
              <w:rPr>
                <w:rFonts w:ascii="Times New Roman" w:eastAsia="Times New Roman" w:hAnsi="Times New Roman" w:cs="Times New Roman"/>
                <w:color w:val="000000"/>
                <w:sz w:val="24"/>
              </w:rPr>
              <w:t xml:space="preserve"> a turkey hunter to pay $5,000 for one of Cost’s callers.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113. </w:t>
            </w:r>
            <w:r>
              <w:rPr>
                <w:rFonts w:ascii="Times New Roman" w:eastAsia="Times New Roman" w:hAnsi="Times New Roman" w:cs="Times New Roman"/>
                <w:color w:val="000000"/>
                <w:sz w:val="24"/>
              </w:rPr>
              <w:t>Refer to the Figure. How would wild turkey hunters be defined?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a market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a market position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a segmentation base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a retail position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 xml:space="preserve">Tower </w:t>
            </w:r>
            <w:r>
              <w:rPr>
                <w:rFonts w:ascii="Times New Roman" w:eastAsia="Times New Roman" w:hAnsi="Times New Roman" w:cs="Times New Roman"/>
                <w:color w:val="000000"/>
                <w:sz w:val="24"/>
              </w:rPr>
              <w:t>Fasteners developed a commanding position in the fastener industry by having in stock over 150,000 different types of fasteners. Tower’s primary market is defined as companies with a need for specialized fasteners. Which of the following is NOT a character</w:t>
            </w:r>
            <w:r>
              <w:rPr>
                <w:rFonts w:ascii="Times New Roman" w:eastAsia="Times New Roman" w:hAnsi="Times New Roman" w:cs="Times New Roman"/>
                <w:color w:val="000000"/>
                <w:sz w:val="24"/>
              </w:rPr>
              <w:t>istic that can be used by Tower to segment their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432"/>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 variables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method the company uses to make purchases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 location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personal characteristics of purchase decision makers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For many </w:t>
            </w:r>
            <w:r>
              <w:rPr>
                <w:rFonts w:ascii="Times New Roman" w:eastAsia="Times New Roman" w:hAnsi="Times New Roman" w:cs="Times New Roman"/>
                <w:color w:val="000000"/>
                <w:sz w:val="24"/>
              </w:rPr>
              <w:t>years, if car owners wanted to make sure they would not be stranded if their cars broke down, they became members of the Canadian Automobile Association (CAA). Members also received discounts at CAA &amp; AAA (American Automobile Association)—affiliated hotels</w:t>
            </w:r>
            <w:r>
              <w:rPr>
                <w:rFonts w:ascii="Times New Roman" w:eastAsia="Times New Roman" w:hAnsi="Times New Roman" w:cs="Times New Roman"/>
                <w:color w:val="000000"/>
                <w:sz w:val="24"/>
              </w:rPr>
              <w:t xml:space="preserve"> and motels as well as access to maps and a trip planning service. Recently, a new company offering the same services has come on the market. Better World Club (BWC) is competing against CAA by offering the same roadside assistance as CAA and at the same t</w:t>
            </w:r>
            <w:r>
              <w:rPr>
                <w:rFonts w:ascii="Times New Roman" w:eastAsia="Times New Roman" w:hAnsi="Times New Roman" w:cs="Times New Roman"/>
                <w:color w:val="000000"/>
                <w:sz w:val="24"/>
              </w:rPr>
              <w:t xml:space="preserve">ime, pitching a go-green philosophy. The company is diligently courting the environmentally conscious traveller. BWC has agreed to donate 1 percent of club revenues to environmental organizations that seek to reduce the use of fossil fuel and fight global </w:t>
            </w:r>
            <w:r>
              <w:rPr>
                <w:rFonts w:ascii="Times New Roman" w:eastAsia="Times New Roman" w:hAnsi="Times New Roman" w:cs="Times New Roman"/>
                <w:color w:val="000000"/>
                <w:sz w:val="24"/>
              </w:rPr>
              <w:t>warming. In addition, its members receive discounts on travel to remote wilderness retreats, world-class eco-resorts, and “green” hotels (those that utilize energy-efficient practices).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Refer to the Figure. Environmentally conscious travellers are b</w:t>
            </w:r>
            <w:r>
              <w:rPr>
                <w:rFonts w:ascii="Times New Roman" w:eastAsia="Times New Roman" w:hAnsi="Times New Roman" w:cs="Times New Roman"/>
                <w:color w:val="000000"/>
                <w:sz w:val="24"/>
              </w:rPr>
              <w:t>est classified as which of the following for BWC?</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5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basis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aggregated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116. </w:t>
            </w:r>
            <w:r>
              <w:rPr>
                <w:rFonts w:ascii="Times New Roman" w:eastAsia="Times New Roman" w:hAnsi="Times New Roman" w:cs="Times New Roman"/>
                <w:color w:val="000000"/>
                <w:sz w:val="24"/>
              </w:rPr>
              <w:t>What is meant by the requirement for a market segment to be responsive?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63"/>
              <w:gridCol w:w="144"/>
              <w:gridCol w:w="103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segment identified</w:t>
                  </w:r>
                  <w:r>
                    <w:rPr>
                      <w:rFonts w:ascii="Times New Roman" w:eastAsia="Times New Roman" w:hAnsi="Times New Roman" w:cs="Times New Roman"/>
                      <w:color w:val="000000"/>
                      <w:sz w:val="24"/>
                    </w:rPr>
                    <w:t xml:space="preserve"> by a marketer should differ in how it responds to the marketing mix when compared to another segment confronted with the same mix.</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All the segments identified by a marketer should respond to the marketing mix.</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All the segments identified by </w:t>
                  </w:r>
                  <w:r>
                    <w:rPr>
                      <w:rFonts w:ascii="Times New Roman" w:eastAsia="Times New Roman" w:hAnsi="Times New Roman" w:cs="Times New Roman"/>
                      <w:color w:val="000000"/>
                      <w:sz w:val="24"/>
                    </w:rPr>
                    <w:t>a marketer should not respond to the marketing mix.</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segments identified by a marketer should not differ in the level of their responsiveness to the marketing mix.</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ProtecTV is a product that selectively mutes words and phrases </w:t>
            </w:r>
            <w:r>
              <w:rPr>
                <w:rFonts w:ascii="Times New Roman" w:eastAsia="Times New Roman" w:hAnsi="Times New Roman" w:cs="Times New Roman"/>
                <w:color w:val="000000"/>
                <w:sz w:val="24"/>
              </w:rPr>
              <w:t>some people find objectionable. It can be connected to a television, VCR, DVD player, or satellite TV system. The manufacturer of ProtecTV targeted parents who did not want their children exposed to what they consider to be offensive language.</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Refer</w:t>
            </w:r>
            <w:r>
              <w:rPr>
                <w:rFonts w:ascii="Times New Roman" w:eastAsia="Times New Roman" w:hAnsi="Times New Roman" w:cs="Times New Roman"/>
                <w:color w:val="000000"/>
                <w:sz w:val="24"/>
              </w:rPr>
              <w:t xml:space="preserve"> to the Figure. ProtecTV is the only product of its kind that has an expandable dictionary. Parents can add words and phrases they find offensive, and the additional words will be deleted from soundtracks and captioning. Which type of strategy is ProtecTV </w:t>
            </w:r>
            <w:r>
              <w:rPr>
                <w:rFonts w:ascii="Times New Roman" w:eastAsia="Times New Roman" w:hAnsi="Times New Roman" w:cs="Times New Roman"/>
                <w:color w:val="000000"/>
                <w:sz w:val="24"/>
              </w:rPr>
              <w:t>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integration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General Mills Inc. is the owner of the Betty Crocker brand. The Betty Crocker catalogue sells cooking equipment and tableware and</w:t>
            </w:r>
            <w:r>
              <w:rPr>
                <w:rFonts w:ascii="Times New Roman" w:eastAsia="Times New Roman" w:hAnsi="Times New Roman" w:cs="Times New Roman"/>
                <w:color w:val="000000"/>
                <w:sz w:val="24"/>
              </w:rPr>
              <w:t xml:space="preserve"> was initially targeted to women 45 and older. In 2001, General Mills decided to revamp the catalogue to reach women between the ages of 25 and 45. What demographic variables did General Mills use to segment its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92"/>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gender and 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 gender, and 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gender, age, benefit, and family life cycle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and age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Income, ethnic background, gender, and age are all examples of which type of segmentation bases?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organizational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socioeconomic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Market research has shown that 6- to 17-year-old males, 18- to 24-year-old females, and 18- to 44-year-old males are most likely to watch a televised professional wrestling event or to attend a live match. </w:t>
            </w:r>
            <w:r>
              <w:rPr>
                <w:rFonts w:ascii="Times New Roman" w:eastAsia="Times New Roman" w:hAnsi="Times New Roman" w:cs="Times New Roman"/>
                <w:color w:val="000000"/>
                <w:sz w:val="24"/>
              </w:rPr>
              <w:t>Wrestling events are regularly broadcast in 120 different countries. Merchandise licensed by World Wrestling Entertainment (formerly known as the World Wrestling Federation) can be purchased at the Bay and Walmart. Clothes for adults are used to reach mark</w:t>
            </w:r>
            <w:r>
              <w:rPr>
                <w:rFonts w:ascii="Times New Roman" w:eastAsia="Times New Roman" w:hAnsi="Times New Roman" w:cs="Times New Roman"/>
                <w:color w:val="000000"/>
                <w:sz w:val="24"/>
              </w:rPr>
              <w:t>ets that may not buy action figures, video games, and novelty candy, but who are still proud to sport World Wrestling Entertainment (WWE) trademarks.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Refer to the Figure. Since the WWE must use different methods to reach its three largest target mar</w:t>
            </w:r>
            <w:r>
              <w:rPr>
                <w:rFonts w:ascii="Times New Roman" w:eastAsia="Times New Roman" w:hAnsi="Times New Roman" w:cs="Times New Roman"/>
                <w:color w:val="000000"/>
                <w:sz w:val="24"/>
              </w:rPr>
              <w:t>kets, what must it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7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or niche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Income segmentation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121. </w:t>
            </w:r>
            <w:r>
              <w:rPr>
                <w:rFonts w:ascii="Times New Roman" w:eastAsia="Times New Roman" w:hAnsi="Times New Roman" w:cs="Times New Roman"/>
                <w:color w:val="000000"/>
                <w:sz w:val="24"/>
              </w:rPr>
              <w:t xml:space="preserve">The Mammoth Company is the largest provider of utilities in a region. It has also </w:t>
            </w:r>
            <w:r>
              <w:rPr>
                <w:rFonts w:ascii="Times New Roman" w:eastAsia="Times New Roman" w:hAnsi="Times New Roman" w:cs="Times New Roman"/>
                <w:color w:val="000000"/>
                <w:sz w:val="24"/>
              </w:rPr>
              <w:t>been accused of being the biggest source of industrial air pollution in the area. The Mammoth Company is trying to change consumer perception of the company by sponsoring a series of television programs on how to preserve our environment. What is the compa</w:t>
            </w:r>
            <w:r>
              <w:rPr>
                <w:rFonts w:ascii="Times New Roman" w:eastAsia="Times New Roman" w:hAnsi="Times New Roman" w:cs="Times New Roman"/>
                <w:color w:val="000000"/>
                <w:sz w:val="24"/>
              </w:rPr>
              <w:t>ny hoping the programming will lead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reengineering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 xml:space="preserve">What is the term for the development of a specific marketing mix to influence potential customers’ overall </w:t>
            </w:r>
            <w:r>
              <w:rPr>
                <w:rFonts w:ascii="Times New Roman" w:eastAsia="Times New Roman" w:hAnsi="Times New Roman" w:cs="Times New Roman"/>
                <w:color w:val="000000"/>
                <w:sz w:val="24"/>
              </w:rPr>
              <w:t>perception of a brand, product line, or organization in general, and is related to the place a product occupies in consumers’ minds relative to competing offerings?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diversification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combination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positioning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What is the term for a group of people or organizations that has wants and needs that can be satisfied by particular product categories, has the ability to purchase these products, and is willing to exchange resources for the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3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firm</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base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target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Around the beginning of fall each year, about 1.1 million turkey hunters all over Canada start looking at catalogues for the perfect item to guarantee that this year they will kill</w:t>
            </w:r>
            <w:r>
              <w:rPr>
                <w:rFonts w:ascii="Times New Roman" w:eastAsia="Times New Roman" w:hAnsi="Times New Roman" w:cs="Times New Roman"/>
                <w:color w:val="000000"/>
                <w:sz w:val="24"/>
              </w:rPr>
              <w:t xml:space="preserve"> a wild turkey, the most elusive game bird on the North American continent. The devoted turkey stalker can stock up on everything from camouflaged turkey hunting socks, turkey licence plate holders, vests with huge pockets for toting dead birds, and huntin</w:t>
            </w:r>
            <w:r>
              <w:rPr>
                <w:rFonts w:ascii="Times New Roman" w:eastAsia="Times New Roman" w:hAnsi="Times New Roman" w:cs="Times New Roman"/>
                <w:color w:val="000000"/>
                <w:sz w:val="24"/>
              </w:rPr>
              <w:t xml:space="preserve">g videos to turkey decoys, turkey earrings, and turkey callers. Neil Cost is considered the best manufacturer of turkey callers in the world. It is his only product, and each is highly prized by turkey hunters. It is not unusual for a turkey hunter to pay </w:t>
            </w:r>
            <w:r>
              <w:rPr>
                <w:rFonts w:ascii="Times New Roman" w:eastAsia="Times New Roman" w:hAnsi="Times New Roman" w:cs="Times New Roman"/>
                <w:color w:val="000000"/>
                <w:sz w:val="24"/>
              </w:rPr>
              <w:t>$5,000 for one of Cost’s callers.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Refer to the Figure. Segmenting a market based on the fact that people who enjoy hunting typically exhibit a particular lifestyle is an illustration of which type of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Market research has shown that 6- to 17-year-old males, 18- to 24-year-old females, and 18- to 44-year-old males are most likely to watch a televised professional wrestling event or to attend a live </w:t>
            </w:r>
            <w:r>
              <w:rPr>
                <w:rFonts w:ascii="Times New Roman" w:eastAsia="Times New Roman" w:hAnsi="Times New Roman" w:cs="Times New Roman"/>
                <w:color w:val="000000"/>
                <w:sz w:val="24"/>
              </w:rPr>
              <w:t>match. Wrestling events are regularly broadcast in 120 different countries. Merchandise licensed by World Wrestling Entertainment (formerly known as the World Wrestling Federation) can be purchased at the Bay and Walmart. Clothes for adults are used to rea</w:t>
            </w:r>
            <w:r>
              <w:rPr>
                <w:rFonts w:ascii="Times New Roman" w:eastAsia="Times New Roman" w:hAnsi="Times New Roman" w:cs="Times New Roman"/>
                <w:color w:val="000000"/>
                <w:sz w:val="24"/>
              </w:rPr>
              <w:t>ch markets that may not buy action figures, video games, and novelty candy, but who are still proud to sport World Wrestling Entertainment (WWE) trademarks.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Refer to the Figure. Prior to the 1990s, professional wrestling tried to compete as a legiti</w:t>
            </w:r>
            <w:r>
              <w:rPr>
                <w:rFonts w:ascii="Times New Roman" w:eastAsia="Times New Roman" w:hAnsi="Times New Roman" w:cs="Times New Roman"/>
                <w:color w:val="000000"/>
                <w:sz w:val="24"/>
              </w:rPr>
              <w:t>mate sport just like football and baseball. Now it uses the term “sports entertainment” when talking about what it is marketing to its fans. Which type of strategy is being implemented?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A number of plastic surgery groups are making use of loyalty cards. Patients who have five procedures performed at their offices will receive a free procedure. Aimed at patients who get maintenance treatments such as Botox or</w:t>
            </w:r>
            <w:r>
              <w:rPr>
                <w:rFonts w:ascii="Times New Roman" w:eastAsia="Times New Roman" w:hAnsi="Times New Roman" w:cs="Times New Roman"/>
                <w:color w:val="000000"/>
                <w:sz w:val="24"/>
              </w:rPr>
              <w:t xml:space="preserve"> regular face peels, the loyalty cards may be used toward any type of surgical procedure. Which type of segmentation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economic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What is one advantage of using 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4"/>
              </w:rPr>
              <w:t xml:space="preserve">concentrated </w:t>
            </w:r>
            <w:r>
              <w:rPr>
                <w:rFonts w:ascii="Times New Roman" w:eastAsia="Times New Roman" w:hAnsi="Times New Roman" w:cs="Times New Roman"/>
                <w:color w:val="000000"/>
                <w:sz w:val="24"/>
              </w:rPr>
              <w:t>targeting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092"/>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means that organizations can view the total market as receptive to its product.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enables the use of a highly specialized marketing mix.</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It can reach customers in two or more segments that might otherwise be </w:t>
                  </w:r>
                  <w:r>
                    <w:rPr>
                      <w:rFonts w:ascii="Times New Roman" w:eastAsia="Times New Roman" w:hAnsi="Times New Roman" w:cs="Times New Roman"/>
                      <w:color w:val="000000"/>
                      <w:sz w:val="24"/>
                    </w:rPr>
                    <w:t>missed.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It avoids the danger of putting all resources in one micromarket.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 xml:space="preserve">Almost all cell phones sold in Canada are sold at subsidized prices, with expensive plans. Almost all cell phones sold in Europe are sold at full price with cheaper </w:t>
            </w:r>
            <w:r>
              <w:rPr>
                <w:rFonts w:ascii="Times New Roman" w:eastAsia="Times New Roman" w:hAnsi="Times New Roman" w:cs="Times New Roman"/>
                <w:color w:val="000000"/>
                <w:sz w:val="24"/>
              </w:rPr>
              <w:t>plans. A cell phone manufacturer knowing this information could use which type of segmentation when selling its phones internationally?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economic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129. </w:t>
            </w:r>
            <w:r>
              <w:rPr>
                <w:rFonts w:ascii="Times New Roman" w:eastAsia="Times New Roman" w:hAnsi="Times New Roman" w:cs="Times New Roman"/>
                <w:color w:val="000000"/>
                <w:sz w:val="24"/>
              </w:rPr>
              <w:t xml:space="preserve">The demographic factors of gender, age, and </w:t>
            </w:r>
            <w:r>
              <w:rPr>
                <w:rFonts w:ascii="Times New Roman" w:eastAsia="Times New Roman" w:hAnsi="Times New Roman" w:cs="Times New Roman"/>
                <w:color w:val="000000"/>
                <w:sz w:val="24"/>
              </w:rPr>
              <w:t>income often do not sufficiently explain why consumer buying behaviour varies. Frequently, differences in consumption patterns among people of the same age and gender result from their being in different stages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internalizat</w:t>
                  </w:r>
                  <w:r>
                    <w:rPr>
                      <w:rFonts w:ascii="Times New Roman" w:eastAsia="Times New Roman" w:hAnsi="Times New Roman" w:cs="Times New Roman"/>
                      <w:color w:val="000000"/>
                      <w:sz w:val="24"/>
                    </w:rPr>
                    <w: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family life cycle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perceptual positioning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130. </w:t>
            </w:r>
            <w:r>
              <w:rPr>
                <w:rFonts w:ascii="Times New Roman" w:eastAsia="Times New Roman" w:hAnsi="Times New Roman" w:cs="Times New Roman"/>
                <w:color w:val="000000"/>
                <w:sz w:val="24"/>
              </w:rPr>
              <w:t xml:space="preserve">A 19-year-old college student might be a “party animal” living in a dorm. Another student might be a husband with a small child and a full-time job. If you were in </w:t>
            </w:r>
            <w:r>
              <w:rPr>
                <w:rFonts w:ascii="Times New Roman" w:eastAsia="Times New Roman" w:hAnsi="Times New Roman" w:cs="Times New Roman"/>
                <w:color w:val="000000"/>
                <w:sz w:val="24"/>
              </w:rPr>
              <w:t>charge of a marketing program aimed at these men, what segmentation technique would be the easiest to employ that might help you to distinguish between them?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age cohort analysis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The Play It Again Sports chain carries all kinds of sports equipment at much lower prices than the typical sporting goods store. Typically, merchandise sold in the store has little, if any, wear. By being both a way for people to get rid of unwanted e</w:t>
            </w:r>
            <w:r>
              <w:rPr>
                <w:rFonts w:ascii="Times New Roman" w:eastAsia="Times New Roman" w:hAnsi="Times New Roman" w:cs="Times New Roman"/>
                <w:color w:val="000000"/>
                <w:sz w:val="24"/>
              </w:rPr>
              <w:t>quipment and a source of new-to-you equipment, what is Play It Again Sports emphasizing?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 lifestyles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public relations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family life cycle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positioning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 xml:space="preserve">Everyone who is anybody in Toronto can’t wait to get a copy of </w:t>
            </w:r>
            <w:r>
              <w:rPr>
                <w:rFonts w:ascii="Times New Roman" w:eastAsia="Times New Roman" w:hAnsi="Times New Roman" w:cs="Times New Roman"/>
                <w:i/>
                <w:iCs/>
                <w:color w:val="000000"/>
                <w:sz w:val="24"/>
              </w:rPr>
              <w:t>Soiree</w:t>
            </w:r>
            <w:r>
              <w:rPr>
                <w:rFonts w:ascii="Times New Roman" w:eastAsia="Times New Roman" w:hAnsi="Times New Roman" w:cs="Times New Roman"/>
                <w:color w:val="000000"/>
                <w:sz w:val="24"/>
              </w:rPr>
              <w:t xml:space="preserve"> magazine. The magazine is targeted to the upper middle and upper classes and features articles on how they work and play. Which type of segmentation is the editor of </w:t>
            </w:r>
            <w:r>
              <w:rPr>
                <w:rFonts w:ascii="Times New Roman" w:eastAsia="Times New Roman" w:hAnsi="Times New Roman" w:cs="Times New Roman"/>
                <w:i/>
                <w:iCs/>
                <w:color w:val="000000"/>
                <w:sz w:val="24"/>
              </w:rPr>
              <w:t>Soiree</w:t>
            </w:r>
            <w:r>
              <w:rPr>
                <w:rFonts w:ascii="Times New Roman" w:eastAsia="Times New Roman" w:hAnsi="Times New Roman" w:cs="Times New Roman"/>
                <w:color w:val="000000"/>
                <w:sz w:val="24"/>
              </w:rPr>
              <w:t xml:space="preserve"> magazine relying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socioeconomic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Clearing Skies Press published a book by Walter Roark entitled </w:t>
            </w:r>
            <w:r>
              <w:rPr>
                <w:rFonts w:ascii="Times New Roman" w:eastAsia="Times New Roman" w:hAnsi="Times New Roman" w:cs="Times New Roman"/>
                <w:i/>
                <w:iCs/>
                <w:color w:val="000000"/>
                <w:sz w:val="24"/>
              </w:rPr>
              <w:t>Keeping the Baby Alive Till Your Wife Gets Home</w:t>
            </w:r>
            <w:r>
              <w:rPr>
                <w:rFonts w:ascii="Times New Roman" w:eastAsia="Times New Roman" w:hAnsi="Times New Roman" w:cs="Times New Roman"/>
                <w:color w:val="000000"/>
                <w:sz w:val="24"/>
              </w:rPr>
              <w:t xml:space="preserve">. It is an advice book for new </w:t>
            </w:r>
            <w:r>
              <w:rPr>
                <w:rFonts w:ascii="Times New Roman" w:eastAsia="Times New Roman" w:hAnsi="Times New Roman" w:cs="Times New Roman"/>
                <w:color w:val="000000"/>
                <w:sz w:val="24"/>
              </w:rPr>
              <w:t>fathers.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Refer to the Figure. What is the book positioned on the basis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class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family life cycle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use or application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user</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134. </w:t>
            </w:r>
            <w:r>
              <w:rPr>
                <w:rFonts w:ascii="Times New Roman" w:eastAsia="Times New Roman" w:hAnsi="Times New Roman" w:cs="Times New Roman"/>
                <w:color w:val="000000"/>
                <w:sz w:val="24"/>
              </w:rPr>
              <w:t>Recent research of cell phone features (e.g., calendar, push-to-talk, text</w:t>
            </w:r>
            <w:r>
              <w:rPr>
                <w:rFonts w:ascii="Times New Roman" w:eastAsia="Times New Roman" w:hAnsi="Times New Roman" w:cs="Times New Roman"/>
                <w:color w:val="000000"/>
                <w:sz w:val="24"/>
              </w:rPr>
              <w:t xml:space="preserve"> messaging) has been completed and organized. The information has axes ranging from low- to high-technological advancement and from high-entertainment to high utility to show how the products are perceived by consumers and is done in two-dimensions. Which </w:t>
            </w:r>
            <w:r>
              <w:rPr>
                <w:rFonts w:ascii="Times New Roman" w:eastAsia="Times New Roman" w:hAnsi="Times New Roman" w:cs="Times New Roman"/>
                <w:color w:val="000000"/>
                <w:sz w:val="24"/>
              </w:rPr>
              <w:t>of the following describes how the data were plotted?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perceptual map</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 graph</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locator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 market chart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135. </w:t>
            </w:r>
            <w:r>
              <w:rPr>
                <w:rFonts w:ascii="Times New Roman" w:eastAsia="Times New Roman" w:hAnsi="Times New Roman" w:cs="Times New Roman"/>
                <w:color w:val="000000"/>
                <w:sz w:val="24"/>
              </w:rPr>
              <w:t xml:space="preserve">What is the term for the segmenting of markets based on the region of the country or </w:t>
            </w:r>
            <w:r>
              <w:rPr>
                <w:rFonts w:ascii="Times New Roman" w:eastAsia="Times New Roman" w:hAnsi="Times New Roman" w:cs="Times New Roman"/>
                <w:color w:val="000000"/>
                <w:sz w:val="24"/>
              </w:rPr>
              <w:t>the world, market size, market density (number of people within a certain unit of land), or climate?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community regionalization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demonstrable regionalization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 xml:space="preserve">When the </w:t>
            </w:r>
            <w:r>
              <w:rPr>
                <w:rFonts w:ascii="Times New Roman" w:eastAsia="Times New Roman" w:hAnsi="Times New Roman" w:cs="Times New Roman"/>
                <w:color w:val="000000"/>
                <w:sz w:val="24"/>
              </w:rPr>
              <w:t>Sara Lee Bakery Group introduced Iron Kids crustless bread (to save parents the time and effort of slicing the crusts off sandwiches), what was it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8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VALS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niche marketing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For many years, if car owners wanted to make sure they would not be stranded if their cars broke down, they became members of the Canadian Automobile Association (CAA). Members also received discounts at CAA &amp; </w:t>
            </w:r>
            <w:r>
              <w:rPr>
                <w:rFonts w:ascii="Times New Roman" w:eastAsia="Times New Roman" w:hAnsi="Times New Roman" w:cs="Times New Roman"/>
                <w:color w:val="000000"/>
                <w:sz w:val="24"/>
              </w:rPr>
              <w:t>AAA (American Automobile Association)—affiliated hotels and motels as well as access to maps and a trip planning service. Recently, a new company offering the same services has come on the market. Better World Club (BWC) is competing against CAA by offerin</w:t>
            </w:r>
            <w:r>
              <w:rPr>
                <w:rFonts w:ascii="Times New Roman" w:eastAsia="Times New Roman" w:hAnsi="Times New Roman" w:cs="Times New Roman"/>
                <w:color w:val="000000"/>
                <w:sz w:val="24"/>
              </w:rPr>
              <w:t xml:space="preserve">g the same roadside assistance as CAA and at the same time, pitching a go-green philosophy. The company is diligently courting the environmentally conscious traveller. BWC has agreed to donate 1 percent of club revenues to environmental organizations that </w:t>
            </w:r>
            <w:r>
              <w:rPr>
                <w:rFonts w:ascii="Times New Roman" w:eastAsia="Times New Roman" w:hAnsi="Times New Roman" w:cs="Times New Roman"/>
                <w:color w:val="000000"/>
                <w:sz w:val="24"/>
              </w:rPr>
              <w:t>seek to reduce the use of fossil fuel and fight global warming. In addition, its members receive discounts on travel to remote wilderness retreats, world-class eco-resorts, and “green” hotels (those that utilize energy-efficient practices).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Refer to</w:t>
            </w:r>
            <w:r>
              <w:rPr>
                <w:rFonts w:ascii="Times New Roman" w:eastAsia="Times New Roman" w:hAnsi="Times New Roman" w:cs="Times New Roman"/>
                <w:color w:val="000000"/>
                <w:sz w:val="24"/>
              </w:rPr>
              <w:t xml:space="preserve"> the Figure. BWC’s design of travel packages that appeal to people who like hiking and camping and packages that appeal to those who like resorts would indicate the company is using which type of base?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138. </w:t>
            </w:r>
            <w:r>
              <w:rPr>
                <w:rFonts w:ascii="Times New Roman" w:eastAsia="Times New Roman" w:hAnsi="Times New Roman" w:cs="Times New Roman"/>
                <w:color w:val="000000"/>
                <w:sz w:val="24"/>
              </w:rPr>
              <w:t xml:space="preserve">Which type of segmentation do magazines such as </w:t>
            </w:r>
            <w:r>
              <w:rPr>
                <w:rFonts w:ascii="Times New Roman" w:eastAsia="Times New Roman" w:hAnsi="Times New Roman" w:cs="Times New Roman"/>
                <w:i/>
                <w:iCs/>
                <w:color w:val="000000"/>
                <w:sz w:val="24"/>
              </w:rPr>
              <w:t>Martha Stewart Living</w:t>
            </w:r>
            <w:r>
              <w:rPr>
                <w:rFonts w:ascii="Times New Roman" w:eastAsia="Times New Roman" w:hAnsi="Times New Roman" w:cs="Times New Roman"/>
                <w:color w:val="000000"/>
                <w:sz w:val="24"/>
              </w:rPr>
              <w:t xml:space="preserve">, </w:t>
            </w:r>
            <w:r>
              <w:rPr>
                <w:rFonts w:ascii="Times New Roman" w:eastAsia="Times New Roman" w:hAnsi="Times New Roman" w:cs="Times New Roman"/>
                <w:i/>
                <w:iCs/>
                <w:color w:val="000000"/>
                <w:sz w:val="24"/>
              </w:rPr>
              <w:t>Better Homes &amp; Gardens</w:t>
            </w:r>
            <w:r>
              <w:rPr>
                <w:rFonts w:ascii="Times New Roman" w:eastAsia="Times New Roman" w:hAnsi="Times New Roman" w:cs="Times New Roman"/>
                <w:color w:val="000000"/>
                <w:sz w:val="24"/>
              </w:rPr>
              <w:t>, and other magazines targeted to people who are interested in improving their personal spaces rely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 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family life-cycle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Products such as bleaches, painkillers, unleaded regular gasoline, and some soaps are distinguished by minor differences, such as brand names, packaging, colour, smell, or</w:t>
            </w:r>
            <w:r>
              <w:rPr>
                <w:rFonts w:ascii="Times New Roman" w:eastAsia="Times New Roman" w:hAnsi="Times New Roman" w:cs="Times New Roman"/>
                <w:color w:val="000000"/>
                <w:sz w:val="24"/>
              </w:rPr>
              <w:t xml:space="preserve"> “secret” additives. With these products, marketers attempt to convince customers their product is significantly different from the others and should therefore be demanded over competing brands. What are these marketers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cannibalization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integrated marketing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 xml:space="preserve">Cindy Patel is the new owner of a stationery shop. She understands the need to segment her market, and available marketing research indicates there is much demand </w:t>
            </w:r>
            <w:r>
              <w:rPr>
                <w:rFonts w:ascii="Times New Roman" w:eastAsia="Times New Roman" w:hAnsi="Times New Roman" w:cs="Times New Roman"/>
                <w:color w:val="000000"/>
                <w:sz w:val="24"/>
              </w:rPr>
              <w:t>in the community for personalized gifts. Patel has few resources and cannot engage in intensive consumer research to precisely identify a segment. Which of the following strategies would you suggest she employ?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266"/>
              <w:gridCol w:w="146"/>
              <w:gridCol w:w="10388"/>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develop an undifferentiated strategy, b</w:t>
                  </w:r>
                  <w:r>
                    <w:rPr>
                      <w:rFonts w:ascii="Times New Roman" w:eastAsia="Times New Roman" w:hAnsi="Times New Roman" w:cs="Times New Roman"/>
                      <w:color w:val="000000"/>
                      <w:sz w:val="24"/>
                    </w:rPr>
                    <w:t>ecause it is not a large community and she could create a single marketing mix that would serve the entire community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employ a macro segmentation strategy because the data needed for such a strategy are both easy to get and fit her needs exactly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use a single-variable strategy because it offers an inexpensive alternative that would not require much experience to employ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use a multiple-variable segmentation strategy because it is easier to use than single-variable segmentation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141. </w:t>
            </w:r>
            <w:r>
              <w:rPr>
                <w:rFonts w:ascii="Times New Roman" w:eastAsia="Times New Roman" w:hAnsi="Times New Roman" w:cs="Times New Roman"/>
                <w:color w:val="000000"/>
                <w:sz w:val="24"/>
              </w:rPr>
              <w:t>Firms can be categorized by the type of purchasing strategy used. Which of the following consider numerous, even unfamiliar, suppliers and solicit and analyze options?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2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satisficers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strivers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optimizers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actualizers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For many years, if car owners wanted to make sure they would not be stranded if their cars broke down, they became members of the Canadian Automobile Association (CAA). Members also received discounts at CAA &amp; AAA (American Automobile Association)—affiliat</w:t>
            </w:r>
            <w:r>
              <w:rPr>
                <w:rFonts w:ascii="Times New Roman" w:eastAsia="Times New Roman" w:hAnsi="Times New Roman" w:cs="Times New Roman"/>
                <w:color w:val="000000"/>
                <w:sz w:val="24"/>
              </w:rPr>
              <w:t>ed hotels and motels as well as access to maps and a trip planning service. Recently, a new company offering the same services has come on the market. Better World Club (BWC) is competing against CAA by offering the same roadside assistance as CAA and at t</w:t>
            </w:r>
            <w:r>
              <w:rPr>
                <w:rFonts w:ascii="Times New Roman" w:eastAsia="Times New Roman" w:hAnsi="Times New Roman" w:cs="Times New Roman"/>
                <w:color w:val="000000"/>
                <w:sz w:val="24"/>
              </w:rPr>
              <w:t>he same time, pitching a go-green philosophy. The company is diligently courting the environmentally conscious traveller. BWC has agreed to donate 1 percent of club revenues to environmental organizations that seek to reduce the use of fossil fuel and figh</w:t>
            </w:r>
            <w:r>
              <w:rPr>
                <w:rFonts w:ascii="Times New Roman" w:eastAsia="Times New Roman" w:hAnsi="Times New Roman" w:cs="Times New Roman"/>
                <w:color w:val="000000"/>
                <w:sz w:val="24"/>
              </w:rPr>
              <w:t>t global warming. In addition, its members receive discounts on travel to remote wilderness retreats, world-class eco-resorts, and “green” hotels (those that utilize energy-efficient practices).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color w:val="000000"/>
                <w:sz w:val="24"/>
              </w:rPr>
              <w:t>Refer to the Figure. BWC’s appeal to those who want to</w:t>
            </w:r>
            <w:r>
              <w:rPr>
                <w:rFonts w:ascii="Times New Roman" w:eastAsia="Times New Roman" w:hAnsi="Times New Roman" w:cs="Times New Roman"/>
                <w:color w:val="000000"/>
                <w:sz w:val="24"/>
              </w:rPr>
              <w:t xml:space="preserve"> help preserve the environment indicates the company is using which type of base?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socioeconomic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Ayres Corporation makes airplanes. It sells about 50 planes a year to</w:t>
            </w:r>
            <w:r>
              <w:rPr>
                <w:rFonts w:ascii="Times New Roman" w:eastAsia="Times New Roman" w:hAnsi="Times New Roman" w:cs="Times New Roman"/>
                <w:color w:val="000000"/>
                <w:sz w:val="24"/>
              </w:rPr>
              <w:t xml:space="preserve"> be used as crop dusters. It sells another 75 a year to delivery companies. In addition, it manufactures another dozen or so that are used for fire-fighting, and it sells about six a year for military transport purposes.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Refer to the Figure. Which v</w:t>
            </w:r>
            <w:r>
              <w:rPr>
                <w:rFonts w:ascii="Times New Roman" w:eastAsia="Times New Roman" w:hAnsi="Times New Roman" w:cs="Times New Roman"/>
                <w:color w:val="000000"/>
                <w:sz w:val="24"/>
              </w:rPr>
              <w:t>ariables does Ayres Corporation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company characteristics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buyer ethnicity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ProtecTV is a product that selectively mutes words and phrases some people find objectionable. It can be connected </w:t>
            </w:r>
            <w:r>
              <w:rPr>
                <w:rFonts w:ascii="Times New Roman" w:eastAsia="Times New Roman" w:hAnsi="Times New Roman" w:cs="Times New Roman"/>
                <w:color w:val="000000"/>
                <w:sz w:val="24"/>
              </w:rPr>
              <w:t>to a television, VCR, DVD player, or satellite TV system. The manufacturer of ProtecTV targeted parents who did not want their children exposed to what they consider to be offensive language.</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 xml:space="preserve">Refer to the Figure. What demographic segmentation </w:t>
            </w:r>
            <w:r>
              <w:rPr>
                <w:rFonts w:ascii="Times New Roman" w:eastAsia="Times New Roman" w:hAnsi="Times New Roman" w:cs="Times New Roman"/>
                <w:color w:val="000000"/>
                <w:sz w:val="24"/>
              </w:rPr>
              <w:t>variable has its manufacturer used to identify its target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gender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 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family life cycle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145. </w:t>
            </w:r>
            <w:r>
              <w:rPr>
                <w:rFonts w:ascii="Times New Roman" w:eastAsia="Times New Roman" w:hAnsi="Times New Roman" w:cs="Times New Roman"/>
                <w:color w:val="000000"/>
                <w:sz w:val="24"/>
              </w:rPr>
              <w:t xml:space="preserve">Candace Popwell makes and markets Festive Holiday Truffles candy. The confectionary company owner views the </w:t>
            </w:r>
            <w:r>
              <w:rPr>
                <w:rFonts w:ascii="Times New Roman" w:eastAsia="Times New Roman" w:hAnsi="Times New Roman" w:cs="Times New Roman"/>
                <w:color w:val="000000"/>
                <w:sz w:val="24"/>
              </w:rPr>
              <w:t>world as one big market with no individual segments and tries to reach it with only one marketing mix. Her essentially mass-market philosophy indicates she probably uses which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universal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146. </w:t>
            </w:r>
            <w:r>
              <w:rPr>
                <w:rFonts w:ascii="Times New Roman" w:eastAsia="Times New Roman" w:hAnsi="Times New Roman" w:cs="Times New Roman"/>
                <w:color w:val="000000"/>
                <w:sz w:val="24"/>
              </w:rPr>
              <w:t>Why are many retail firms interested in customer loyalty cards and programs?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764"/>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Roughly 80 percent of the profit comes from 20 percent of the sales.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Roughly 80 percent of a firm’s </w:t>
                  </w:r>
                  <w:r>
                    <w:rPr>
                      <w:rFonts w:ascii="Times New Roman" w:eastAsia="Times New Roman" w:hAnsi="Times New Roman" w:cs="Times New Roman"/>
                      <w:color w:val="000000"/>
                      <w:sz w:val="24"/>
                    </w:rPr>
                    <w:t>customers are repeat business.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Roughly 50 percent of a firm’s customers purchase 80 percent of the sales volume of the product.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Roughly 20 percent of a firm’s customers purchase 80 percent of the sales volume of the product.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Market research has shown that 6- to 17-year-old males, 18- to 24-year-old females, and 18- to 44-year-old males are most likely to watch a televised professional wrestling event or to attend a live match. Wrestling events are regularly broadcast in 120 di</w:t>
            </w:r>
            <w:r>
              <w:rPr>
                <w:rFonts w:ascii="Times New Roman" w:eastAsia="Times New Roman" w:hAnsi="Times New Roman" w:cs="Times New Roman"/>
                <w:color w:val="000000"/>
                <w:sz w:val="24"/>
              </w:rPr>
              <w:t xml:space="preserve">fferent countries. Merchandise licensed by World Wrestling Entertainment (formerly known as the World Wrestling Federation) can be purchased at the Bay and Walmart. Clothes for adults are used to reach markets that may not buy action figures, video games, </w:t>
            </w:r>
            <w:r>
              <w:rPr>
                <w:rFonts w:ascii="Times New Roman" w:eastAsia="Times New Roman" w:hAnsi="Times New Roman" w:cs="Times New Roman"/>
                <w:color w:val="000000"/>
                <w:sz w:val="24"/>
              </w:rPr>
              <w:t>and novelty candy, but who are still proud to sport World Wrestling Entertainment (WWE) trademarks.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Refer to the Figure. How can the groups identified above as strong wrestling fans be described?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market positions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market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positionings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as microsegments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The difference between the one-to-one marketing approach and the traditional mass marketing approach can be compared to the difference between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1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sunshine and moonlight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drawing circles and drawing squares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firing a rifle and firing a shotgun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deboning a fish and dressing a chicken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With multisegment targeting, which of the following could a company benefit from?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8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greater sales volume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greater product design and management cost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stable profits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larger total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lastRenderedPageBreak/>
              <w:t>Figure 8-1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E&amp;V Bridal Studios is a wedding consulting business designed to appeal to East Asians. At one time it used the same marketing mix for all of its </w:t>
            </w:r>
            <w:r>
              <w:rPr>
                <w:rFonts w:ascii="Times New Roman" w:eastAsia="Times New Roman" w:hAnsi="Times New Roman" w:cs="Times New Roman"/>
                <w:color w:val="000000"/>
                <w:sz w:val="24"/>
              </w:rPr>
              <w:t>customers, but it has discovered that it needs a different marketing mix to appeal to its ethnic customers.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Refer to the Figure.  E&amp;V Bridal Studios markets its services to its customers by using ethnicity to divide its customers into segments. Whic</w:t>
            </w:r>
            <w:r>
              <w:rPr>
                <w:rFonts w:ascii="Times New Roman" w:eastAsia="Times New Roman" w:hAnsi="Times New Roman" w:cs="Times New Roman"/>
                <w:color w:val="000000"/>
                <w:sz w:val="24"/>
              </w:rPr>
              <w:t>h of the following would ethnicity be classified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2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perceived image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 quotient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environmental control</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 base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 2006, Coca-Cola introduced Coke Zero in Great Britain in order to appeal to </w:t>
            </w:r>
            <w:r>
              <w:rPr>
                <w:rFonts w:ascii="Times New Roman" w:eastAsia="Times New Roman" w:hAnsi="Times New Roman" w:cs="Times New Roman"/>
                <w:color w:val="000000"/>
                <w:sz w:val="24"/>
              </w:rPr>
              <w:t>British men who do not drink diet drinks because they consider them feminine beverages. The product was dubbed “Bloke Coke” by the British media.</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Refer to the Figure. By catering to the British men who disdain diet beverages, what is Coca-Cola basin</w:t>
            </w:r>
            <w:r>
              <w:rPr>
                <w:rFonts w:ascii="Times New Roman" w:eastAsia="Times New Roman" w:hAnsi="Times New Roman" w:cs="Times New Roman"/>
                <w:color w:val="000000"/>
                <w:sz w:val="24"/>
              </w:rPr>
              <w:t>g its positioning strategy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class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price and quality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use or application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user</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 xml:space="preserve">Mirage Resorts in Las Vegas has a system that allows hotel clerks instantaneous access to a client’s gambling history to </w:t>
            </w:r>
            <w:r>
              <w:rPr>
                <w:rFonts w:ascii="Times New Roman" w:eastAsia="Times New Roman" w:hAnsi="Times New Roman" w:cs="Times New Roman"/>
                <w:color w:val="000000"/>
                <w:sz w:val="24"/>
              </w:rPr>
              <w:t>determine what sort of room or complimentary services will provide the guests with the highest level of service. What is the resort 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7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firewall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one-to-one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strategy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transactional strategy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 xml:space="preserve">You would expect to find more stores targeting hunters in Northern Ontario than in Southern Ontario because hunting is a more popular pastime in rural areas than urban. A national chain of sporting goods stores would likely use which type of </w:t>
            </w:r>
            <w:r>
              <w:rPr>
                <w:rFonts w:ascii="Times New Roman" w:eastAsia="Times New Roman" w:hAnsi="Times New Roman" w:cs="Times New Roman"/>
                <w:color w:val="000000"/>
                <w:sz w:val="24"/>
              </w:rPr>
              <w:t>segmentation when stocking hunting merchandise?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economic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154. </w:t>
            </w:r>
            <w:r>
              <w:rPr>
                <w:rFonts w:ascii="Times New Roman" w:eastAsia="Times New Roman" w:hAnsi="Times New Roman" w:cs="Times New Roman"/>
                <w:color w:val="000000"/>
                <w:sz w:val="24"/>
              </w:rPr>
              <w:t xml:space="preserve">Five statistically distinct </w:t>
            </w:r>
            <w:r>
              <w:rPr>
                <w:rFonts w:ascii="Times New Roman" w:eastAsia="Times New Roman" w:hAnsi="Times New Roman" w:cs="Times New Roman"/>
                <w:i/>
                <w:iCs/>
                <w:color w:val="000000"/>
                <w:sz w:val="24"/>
              </w:rPr>
              <w:t>health</w:t>
            </w:r>
            <w:r>
              <w:rPr>
                <w:rFonts w:ascii="Times New Roman" w:eastAsia="Times New Roman" w:hAnsi="Times New Roman" w:cs="Times New Roman"/>
                <w:color w:val="000000"/>
                <w:sz w:val="24"/>
              </w:rPr>
              <w:t xml:space="preserve"> segments in the general population have been identified. One basis for this segmentation was whether a consumer had regular checkups or sought medical treatment only when injured or sick. Which segmentation could be used by health providers to reach these</w:t>
            </w:r>
            <w:r>
              <w:rPr>
                <w:rFonts w:ascii="Times New Roman" w:eastAsia="Times New Roman" w:hAnsi="Times New Roman" w:cs="Times New Roman"/>
                <w:color w:val="000000"/>
                <w:sz w:val="24"/>
              </w:rPr>
              <w:t xml:space="preserve"> market segments?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aggregate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economic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E&amp;V Bridal Studios is a wedding consulting business designed to appeal to East Asians. At one time it used the same marketing mix for all of its </w:t>
            </w:r>
            <w:r>
              <w:rPr>
                <w:rFonts w:ascii="Times New Roman" w:eastAsia="Times New Roman" w:hAnsi="Times New Roman" w:cs="Times New Roman"/>
                <w:color w:val="000000"/>
                <w:sz w:val="24"/>
              </w:rPr>
              <w:t>customers, but it has discovered that it needs a different marketing mix to appeal to its ethnic customers.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Refer to the Figure. Chinese brides want elaborate red gowns, and Vietnamese brides wear a brocaded gown with long sleeves and a Mandarin col</w:t>
            </w:r>
            <w:r>
              <w:rPr>
                <w:rFonts w:ascii="Times New Roman" w:eastAsia="Times New Roman" w:hAnsi="Times New Roman" w:cs="Times New Roman"/>
                <w:color w:val="000000"/>
                <w:sz w:val="24"/>
              </w:rPr>
              <w:t>lar. Which procedure does E&amp;V Bridal Studios use to divide its large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micromarketing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cannibalization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156. </w:t>
            </w:r>
            <w:r>
              <w:rPr>
                <w:rFonts w:ascii="Times New Roman" w:eastAsia="Times New Roman" w:hAnsi="Times New Roman" w:cs="Times New Roman"/>
                <w:color w:val="000000"/>
                <w:sz w:val="24"/>
              </w:rPr>
              <w:t>The marketing researcher for a manufacturer of designer clothing for infants and</w:t>
            </w:r>
            <w:r>
              <w:rPr>
                <w:rFonts w:ascii="Times New Roman" w:eastAsia="Times New Roman" w:hAnsi="Times New Roman" w:cs="Times New Roman"/>
                <w:color w:val="000000"/>
                <w:sz w:val="24"/>
              </w:rPr>
              <w:t xml:space="preserve"> toddlers, has submitted a report on potential segments for expansion of its marketing efforts. She noted an increase of professional women over the age of 35 who are leaving their jobs to have their first babies. She described this segment as having subst</w:t>
            </w:r>
            <w:r>
              <w:rPr>
                <w:rFonts w:ascii="Times New Roman" w:eastAsia="Times New Roman" w:hAnsi="Times New Roman" w:cs="Times New Roman"/>
                <w:color w:val="000000"/>
                <w:sz w:val="24"/>
              </w:rPr>
              <w:t>antiality. What does this mean?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9"/>
              <w:gridCol w:w="175"/>
              <w:gridCol w:w="1030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segment has enough special stores, magazines, and other outlets that it will be possible to direct advertisements at this group.</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The segment is large enough to permit a profitable market effort toward its </w:t>
                  </w:r>
                  <w:r>
                    <w:rPr>
                      <w:rFonts w:ascii="Times New Roman" w:eastAsia="Times New Roman" w:hAnsi="Times New Roman" w:cs="Times New Roman"/>
                      <w:color w:val="000000"/>
                      <w:sz w:val="24"/>
                    </w:rPr>
                    <w:t>members.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segment exhibits a response rate to marketing variables different from the rates of other segments.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segment is too large and needs to be reduced to a more easily identifiable and measurable size.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 xml:space="preserve">The computer market </w:t>
            </w:r>
            <w:r>
              <w:rPr>
                <w:rFonts w:ascii="Times New Roman" w:eastAsia="Times New Roman" w:hAnsi="Times New Roman" w:cs="Times New Roman"/>
                <w:color w:val="000000"/>
                <w:sz w:val="24"/>
              </w:rPr>
              <w:t>can be divided in to laptops, personal computers, mainframes, tablets and phablets. This market can also be broken down via the types of users who will use the above types of devices. What is this process of dividing markets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perceptual mappin</w:t>
                  </w:r>
                  <w:r>
                    <w:rPr>
                      <w:rFonts w:ascii="Times New Roman" w:eastAsia="Times New Roman" w:hAnsi="Times New Roman" w:cs="Times New Roman"/>
                      <w:color w:val="000000"/>
                      <w:sz w:val="24"/>
                    </w:rPr>
                    <w:t>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micromarketing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segmentation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158. </w:t>
            </w:r>
            <w:r>
              <w:rPr>
                <w:rFonts w:ascii="Times New Roman" w:eastAsia="Times New Roman" w:hAnsi="Times New Roman" w:cs="Times New Roman"/>
                <w:i/>
                <w:iCs/>
                <w:color w:val="000000"/>
                <w:sz w:val="24"/>
              </w:rPr>
              <w:t>Chatelaine</w:t>
            </w:r>
            <w:r>
              <w:rPr>
                <w:rFonts w:ascii="Times New Roman" w:eastAsia="Times New Roman" w:hAnsi="Times New Roman" w:cs="Times New Roman"/>
                <w:color w:val="000000"/>
                <w:sz w:val="24"/>
              </w:rPr>
              <w:t xml:space="preserve"> magazine targets what it calls “</w:t>
            </w:r>
            <w:r>
              <w:rPr>
                <w:rFonts w:ascii="Times New Roman" w:eastAsia="Times New Roman" w:hAnsi="Times New Roman" w:cs="Times New Roman"/>
                <w:i/>
                <w:iCs/>
                <w:color w:val="000000"/>
                <w:sz w:val="24"/>
              </w:rPr>
              <w:t>Chatelaine</w:t>
            </w:r>
            <w:r>
              <w:rPr>
                <w:rFonts w:ascii="Times New Roman" w:eastAsia="Times New Roman" w:hAnsi="Times New Roman" w:cs="Times New Roman"/>
                <w:color w:val="000000"/>
                <w:sz w:val="24"/>
              </w:rPr>
              <w:t xml:space="preserve"> jugglers.” According to a </w:t>
            </w:r>
            <w:r>
              <w:rPr>
                <w:rFonts w:ascii="Times New Roman" w:eastAsia="Times New Roman" w:hAnsi="Times New Roman" w:cs="Times New Roman"/>
                <w:i/>
                <w:iCs/>
                <w:color w:val="000000"/>
                <w:sz w:val="24"/>
              </w:rPr>
              <w:t>Chatelaine</w:t>
            </w:r>
            <w:r>
              <w:rPr>
                <w:rFonts w:ascii="Times New Roman" w:eastAsia="Times New Roman" w:hAnsi="Times New Roman" w:cs="Times New Roman"/>
                <w:color w:val="000000"/>
                <w:sz w:val="24"/>
              </w:rPr>
              <w:t xml:space="preserve"> ad, “She’s the product of the ‘me generation,’ the thirty-something woman who balances home, family, and career— more than any generation before her, she refuses to put her pleasures aside. She’s old enough to know what she wants. And young enough to get </w:t>
            </w:r>
            <w:r>
              <w:rPr>
                <w:rFonts w:ascii="Times New Roman" w:eastAsia="Times New Roman" w:hAnsi="Times New Roman" w:cs="Times New Roman"/>
                <w:color w:val="000000"/>
                <w:sz w:val="24"/>
              </w:rPr>
              <w:t>it.” Which type of segmentation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8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 and 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desired and usage 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 and benefit desired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 and usage rate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 xml:space="preserve">David is a vacuum salesman and is looking for a cell </w:t>
            </w:r>
            <w:r>
              <w:rPr>
                <w:rFonts w:ascii="Times New Roman" w:eastAsia="Times New Roman" w:hAnsi="Times New Roman" w:cs="Times New Roman"/>
                <w:color w:val="000000"/>
                <w:sz w:val="24"/>
              </w:rPr>
              <w:t>phone that will help him to keep in touch with family via texting, to keep in touch with his office while he is on the road and a phone that will let him connect to the web. What type of segmentation should be used here?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value-added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mass 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macrosegmentation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For many years, if car owners wanted to make sure they would not be stranded if their cars broke down, they became members of the Canadian Automobile Association </w:t>
            </w:r>
            <w:r>
              <w:rPr>
                <w:rFonts w:ascii="Times New Roman" w:eastAsia="Times New Roman" w:hAnsi="Times New Roman" w:cs="Times New Roman"/>
                <w:color w:val="000000"/>
                <w:sz w:val="24"/>
              </w:rPr>
              <w:t>(CAA). Members also received discounts at CAA &amp; AAA (American Automobile Association)—affiliated hotels and motels as well as access to maps and a trip planning service. Recently, a new company offering the same services has come on the market. Better Worl</w:t>
            </w:r>
            <w:r>
              <w:rPr>
                <w:rFonts w:ascii="Times New Roman" w:eastAsia="Times New Roman" w:hAnsi="Times New Roman" w:cs="Times New Roman"/>
                <w:color w:val="000000"/>
                <w:sz w:val="24"/>
              </w:rPr>
              <w:t>d Club (BWC) is competing against CAA by offering the same roadside assistance as CAA and at the same time, pitching a go-green philosophy. The company is diligently courting the environmentally conscious traveller. BWC has agreed to donate 1 percent of cl</w:t>
            </w:r>
            <w:r>
              <w:rPr>
                <w:rFonts w:ascii="Times New Roman" w:eastAsia="Times New Roman" w:hAnsi="Times New Roman" w:cs="Times New Roman"/>
                <w:color w:val="000000"/>
                <w:sz w:val="24"/>
              </w:rPr>
              <w:t>ub revenues to environmental organizations that seek to reduce the use of fossil fuel and fight global warming. In addition, its members receive discounts on travel to remote wilderness retreats, world-class eco-resorts, and “green” hotels (those that util</w:t>
            </w:r>
            <w:r>
              <w:rPr>
                <w:rFonts w:ascii="Times New Roman" w:eastAsia="Times New Roman" w:hAnsi="Times New Roman" w:cs="Times New Roman"/>
                <w:color w:val="000000"/>
                <w:sz w:val="24"/>
              </w:rPr>
              <w:t>ize energy-efficient practices).</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color w:val="000000"/>
                <w:sz w:val="24"/>
              </w:rPr>
              <w:t>Refer to the Figure. Because BWC has chosen to concentrate its efforts on environmentally conscious travellers, it can be said to have done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7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targeted a market niche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targeted </w:t>
                  </w:r>
                  <w:r>
                    <w:rPr>
                      <w:rFonts w:ascii="Times New Roman" w:eastAsia="Times New Roman" w:hAnsi="Times New Roman" w:cs="Times New Roman"/>
                      <w:color w:val="000000"/>
                      <w:sz w:val="24"/>
                    </w:rPr>
                    <w:t>everyone who owns a car</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targeted everyone who takes a vacation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targeted everyone who drives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161. </w:t>
            </w:r>
            <w:r>
              <w:rPr>
                <w:rFonts w:ascii="Times New Roman" w:eastAsia="Times New Roman" w:hAnsi="Times New Roman" w:cs="Times New Roman"/>
                <w:color w:val="000000"/>
                <w:sz w:val="24"/>
              </w:rPr>
              <w:t xml:space="preserve">In the off-highway industry, there are a number of machines that are built for highly specialized applications. These machines are built in </w:t>
            </w:r>
            <w:r>
              <w:rPr>
                <w:rFonts w:ascii="Times New Roman" w:eastAsia="Times New Roman" w:hAnsi="Times New Roman" w:cs="Times New Roman"/>
                <w:color w:val="000000"/>
                <w:sz w:val="24"/>
              </w:rPr>
              <w:t>low volume and require an equally low volume of specialized components. What would a customized manufacturer of drivetrain products use to reach its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aggregation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limited demand</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concentrated </w:t>
                  </w:r>
                  <w:r>
                    <w:rPr>
                      <w:rFonts w:ascii="Times New Roman" w:eastAsia="Times New Roman" w:hAnsi="Times New Roman" w:cs="Times New Roman"/>
                      <w:color w:val="000000"/>
                      <w:sz w:val="24"/>
                    </w:rPr>
                    <w:t>targeting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162. </w:t>
            </w:r>
            <w:r>
              <w:rPr>
                <w:rFonts w:ascii="Times New Roman" w:eastAsia="Times New Roman" w:hAnsi="Times New Roman" w:cs="Times New Roman"/>
                <w:color w:val="000000"/>
                <w:sz w:val="24"/>
              </w:rPr>
              <w:t>If a market segment is especially motivated by coupons in newspapers, which segmentation success criterion is most influential in the success of this program?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identifiability and measurability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accessibility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color w:val="000000"/>
                <w:sz w:val="24"/>
              </w:rPr>
              <w:t xml:space="preserve">Ever since Hunter got his new Shell MasterCard, which gives him a 5 percent rebate on all purchases of Shell gas, he will buy gas only at stores that sell Shell gas. Shell introduced its credit card plan as a </w:t>
            </w:r>
            <w:r>
              <w:rPr>
                <w:rFonts w:ascii="Times New Roman" w:eastAsia="Times New Roman" w:hAnsi="Times New Roman" w:cs="Times New Roman"/>
                <w:color w:val="000000"/>
                <w:sz w:val="24"/>
              </w:rPr>
              <w:t>means of implementing which type of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motive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164. </w:t>
            </w:r>
            <w:r>
              <w:rPr>
                <w:rFonts w:ascii="Times New Roman" w:eastAsia="Times New Roman" w:hAnsi="Times New Roman" w:cs="Times New Roman"/>
                <w:color w:val="000000"/>
                <w:sz w:val="24"/>
              </w:rPr>
              <w:t xml:space="preserve">While most marketing to Generation Y tries so hard to be hip that it borders on parody, Vans has kept the decades-old brand real </w:t>
            </w:r>
            <w:r>
              <w:rPr>
                <w:rFonts w:ascii="Times New Roman" w:eastAsia="Times New Roman" w:hAnsi="Times New Roman" w:cs="Times New Roman"/>
                <w:color w:val="000000"/>
                <w:sz w:val="24"/>
              </w:rPr>
              <w:t>and vital for Gen Yers. The segmentation plan used by Vans relies heavily on which type of segmentation?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2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ethnicity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income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gender</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 xml:space="preserve">When Procter &amp; Gamble (P&amp;G) introduced Liquid Tide to a new segment, consumers in the </w:t>
            </w:r>
            <w:r>
              <w:rPr>
                <w:rFonts w:ascii="Times New Roman" w:eastAsia="Times New Roman" w:hAnsi="Times New Roman" w:cs="Times New Roman"/>
                <w:color w:val="000000"/>
                <w:sz w:val="24"/>
              </w:rPr>
              <w:t>traditional powdered detergent segment switched to the liquid product. Rather than real sales growth, P&amp;G simply experienced the shifting of existing customers to a new product. This exemplifies a drawback of multisegment targeting strategy. What is it cal</w:t>
            </w:r>
            <w:r>
              <w:rPr>
                <w:rFonts w:ascii="Times New Roman" w:eastAsia="Times New Roman" w:hAnsi="Times New Roman" w:cs="Times New Roman"/>
                <w:color w:val="000000"/>
                <w:sz w:val="24"/>
              </w:rPr>
              <w:t>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1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selective perception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cannibalization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166. </w:t>
            </w:r>
            <w:r>
              <w:rPr>
                <w:rFonts w:ascii="Times New Roman" w:eastAsia="Times New Roman" w:hAnsi="Times New Roman" w:cs="Times New Roman"/>
                <w:color w:val="000000"/>
                <w:sz w:val="24"/>
              </w:rPr>
              <w:t xml:space="preserve">Firms can be categorized by the type of purchasing strategy they use. Which of the following usually contact familiar suppliers and place an order </w:t>
            </w:r>
            <w:r>
              <w:rPr>
                <w:rFonts w:ascii="Times New Roman" w:eastAsia="Times New Roman" w:hAnsi="Times New Roman" w:cs="Times New Roman"/>
                <w:color w:val="000000"/>
                <w:sz w:val="24"/>
              </w:rPr>
              <w:t>with the first that can meet product and delivery requirements?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2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strugglers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actualizers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optimizers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satisficers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167. </w:t>
            </w:r>
            <w:r>
              <w:rPr>
                <w:rFonts w:ascii="Times New Roman" w:eastAsia="Times New Roman" w:hAnsi="Times New Roman" w:cs="Times New Roman"/>
                <w:color w:val="000000"/>
                <w:sz w:val="24"/>
              </w:rPr>
              <w:t>Cable companies are facing competition for TV customers who once had no choice but cable if they wanted to see</w:t>
            </w:r>
            <w:r>
              <w:rPr>
                <w:rFonts w:ascii="Times New Roman" w:eastAsia="Times New Roman" w:hAnsi="Times New Roman" w:cs="Times New Roman"/>
                <w:color w:val="000000"/>
                <w:sz w:val="24"/>
              </w:rPr>
              <w:t xml:space="preserve"> more than local programs. In the face of this competition from satellite, which type of strategy are cable companies using to show that they have become customer oriented?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168. </w:t>
            </w:r>
            <w:r>
              <w:rPr>
                <w:rFonts w:ascii="Times New Roman" w:eastAsia="Times New Roman" w:hAnsi="Times New Roman" w:cs="Times New Roman"/>
                <w:color w:val="000000"/>
                <w:sz w:val="24"/>
              </w:rPr>
              <w:t>Listerine Essential Care toothpaste is designed to reduce plaque and to prevent gingivitis. Its ads state, “After age 35, 3 out of 4 adults have some form of gum disease.” The toothpaste is targeted to the market segment over the age</w:t>
            </w:r>
            <w:r>
              <w:rPr>
                <w:rFonts w:ascii="Times New Roman" w:eastAsia="Times New Roman" w:hAnsi="Times New Roman" w:cs="Times New Roman"/>
                <w:color w:val="000000"/>
                <w:sz w:val="24"/>
              </w:rPr>
              <w:t xml:space="preserve"> of 35. This age variable that has been used to distinguish the market for this toothpaste is an example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perceived variable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differentiation guide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mass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segmentation base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b/>
                <w:bCs/>
                <w:color w:val="000000"/>
                <w:sz w:val="24"/>
              </w:rPr>
              <w:t>Figure 8-5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In 2006, </w:t>
            </w:r>
            <w:r>
              <w:rPr>
                <w:rFonts w:ascii="Times New Roman" w:eastAsia="Times New Roman" w:hAnsi="Times New Roman" w:cs="Times New Roman"/>
                <w:color w:val="000000"/>
                <w:sz w:val="24"/>
              </w:rPr>
              <w:t>Coca-Cola introduced Coke Zero in Great Britain in order to appeal to British men who do not drink diet drinks because they consider them feminine beverages. The product was dubbed “Bloke Coke” by the British media.</w:t>
            </w:r>
          </w:p>
        </w:tc>
      </w:tr>
    </w:tbl>
    <w:p w:rsidR="00EB3998" w:rsidRDefault="00EB3998"/>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169. </w:t>
            </w:r>
            <w:r>
              <w:rPr>
                <w:rFonts w:ascii="Times New Roman" w:eastAsia="Times New Roman" w:hAnsi="Times New Roman" w:cs="Times New Roman"/>
                <w:color w:val="000000"/>
                <w:sz w:val="24"/>
              </w:rPr>
              <w:t>Refer to the Figure. For Coke Zer</w:t>
            </w:r>
            <w:r>
              <w:rPr>
                <w:rFonts w:ascii="Times New Roman" w:eastAsia="Times New Roman" w:hAnsi="Times New Roman" w:cs="Times New Roman"/>
                <w:color w:val="000000"/>
                <w:sz w:val="24"/>
              </w:rPr>
              <w:t>o in Great Britain, British men who disdain diet drinks would be best classified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sample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target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perceived market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functional market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170. </w:t>
            </w:r>
            <w:r>
              <w:rPr>
                <w:rFonts w:ascii="Times New Roman" w:eastAsia="Times New Roman" w:hAnsi="Times New Roman" w:cs="Times New Roman"/>
                <w:color w:val="000000"/>
                <w:sz w:val="24"/>
              </w:rPr>
              <w:t xml:space="preserve">Serving the specific needs of a segment must be </w:t>
            </w:r>
            <w:r>
              <w:rPr>
                <w:rFonts w:ascii="Times New Roman" w:eastAsia="Times New Roman" w:hAnsi="Times New Roman" w:cs="Times New Roman"/>
                <w:color w:val="000000"/>
                <w:sz w:val="24"/>
              </w:rPr>
              <w:t>commercially viable, even if the number of potential customers is small. A selected segment must be large enough to warrant developing and maintaining a special marketing mix according to the criterion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4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causality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accountability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responsiveness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substantiality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171. </w:t>
            </w:r>
            <w:r>
              <w:rPr>
                <w:rFonts w:ascii="Times New Roman" w:eastAsia="Times New Roman" w:hAnsi="Times New Roman" w:cs="Times New Roman"/>
                <w:color w:val="000000"/>
                <w:sz w:val="24"/>
              </w:rPr>
              <w:t xml:space="preserve">A group of high school students stop by a sporting goods store. The store has just received a new shipment of high-end racing bicycles. The bicycles range in price from $1,200 to $3,000. </w:t>
            </w:r>
            <w:r>
              <w:rPr>
                <w:rFonts w:ascii="Times New Roman" w:eastAsia="Times New Roman" w:hAnsi="Times New Roman" w:cs="Times New Roman"/>
                <w:color w:val="000000"/>
                <w:sz w:val="24"/>
              </w:rPr>
              <w:t>All of the students want one of these new bikes, but none has the means to buy one. Is this group of consumers a potential market for the expensive bikes?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57"/>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Yes, they are a potential market since they are interested in the bikes.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No, they are </w:t>
                  </w:r>
                  <w:r>
                    <w:rPr>
                      <w:rFonts w:ascii="Times New Roman" w:eastAsia="Times New Roman" w:hAnsi="Times New Roman" w:cs="Times New Roman"/>
                      <w:color w:val="000000"/>
                      <w:sz w:val="24"/>
                    </w:rPr>
                    <w:t>not a potential market because they do not have the ability to purchase at this time.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No, they are not a potential market because to qualify as a market they must need the product.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Yes, they are a potential market because this product could s</w:t>
                  </w:r>
                  <w:r>
                    <w:rPr>
                      <w:rFonts w:ascii="Times New Roman" w:eastAsia="Times New Roman" w:hAnsi="Times New Roman" w:cs="Times New Roman"/>
                      <w:color w:val="000000"/>
                      <w:sz w:val="24"/>
                    </w:rPr>
                    <w:t>atisfy their consumer wants and desires.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172. </w:t>
            </w:r>
            <w:r>
              <w:rPr>
                <w:rFonts w:ascii="Times New Roman" w:eastAsia="Times New Roman" w:hAnsi="Times New Roman" w:cs="Times New Roman"/>
                <w:color w:val="000000"/>
                <w:sz w:val="24"/>
              </w:rPr>
              <w:t>Refer to the Figure. What is BWC’s donation to organizations that seek to reduce the use of fossil fuel a strategy for?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mass marketing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differentiation</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repositioning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multisegmentation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173. </w:t>
            </w:r>
            <w:r>
              <w:rPr>
                <w:rFonts w:ascii="Times New Roman" w:eastAsia="Times New Roman" w:hAnsi="Times New Roman" w:cs="Times New Roman"/>
                <w:color w:val="000000"/>
                <w:sz w:val="24"/>
              </w:rPr>
              <w:t>Which strategy entails selecting one segment of a market to target, and focuses on understanding the needs, motives, and satisfactions of the members of that segment, as well as on developing a highly specialized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4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universal development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undifferentiated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concentrated targeting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market development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color w:val="000000"/>
                <w:sz w:val="24"/>
              </w:rPr>
              <w:t>What is the basic goal of one-to-one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031"/>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increase the market for the product category to new and current customers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reduce costs through customer retention and increase revenue through customer loyalty</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increase visibility and locate new customers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to reduce the number of company employees and increase overall sales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175. </w:t>
            </w:r>
            <w:r>
              <w:rPr>
                <w:rFonts w:ascii="Times New Roman" w:eastAsia="Times New Roman" w:hAnsi="Times New Roman" w:cs="Times New Roman"/>
                <w:color w:val="000000"/>
                <w:sz w:val="24"/>
              </w:rPr>
              <w:t xml:space="preserve">Which of the </w:t>
            </w:r>
            <w:r>
              <w:rPr>
                <w:rFonts w:ascii="Times New Roman" w:eastAsia="Times New Roman" w:hAnsi="Times New Roman" w:cs="Times New Roman"/>
                <w:color w:val="000000"/>
                <w:sz w:val="24"/>
              </w:rPr>
              <w:t>following trends will lead to the continuing growth of one-to-one marketing?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539"/>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growing number of customers who like to spend time shopping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fact that consumers want to be treated like the masses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technology that allows the </w:t>
                  </w:r>
                  <w:r>
                    <w:rPr>
                      <w:rFonts w:ascii="Times New Roman" w:eastAsia="Times New Roman" w:hAnsi="Times New Roman" w:cs="Times New Roman"/>
                      <w:color w:val="000000"/>
                      <w:sz w:val="24"/>
                    </w:rPr>
                    <w:t>collection of detailed information on customers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overuse of reward systems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176. </w:t>
            </w:r>
            <w:r>
              <w:rPr>
                <w:rFonts w:ascii="Times New Roman" w:eastAsia="Times New Roman" w:hAnsi="Times New Roman" w:cs="Times New Roman"/>
                <w:color w:val="000000"/>
                <w:sz w:val="24"/>
              </w:rPr>
              <w:t xml:space="preserve">What could Jell-O use to determine if consumers perceive a void in snacks that are easy to handle and wholesome, and if customers think Jell-O Pudding Pops would </w:t>
            </w:r>
            <w:r>
              <w:rPr>
                <w:rFonts w:ascii="Times New Roman" w:eastAsia="Times New Roman" w:hAnsi="Times New Roman" w:cs="Times New Roman"/>
                <w:color w:val="000000"/>
                <w:sz w:val="24"/>
              </w:rPr>
              <w:t>fill that void?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predictive modelling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perceptual map</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product positioning</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a trend analysis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177. </w:t>
            </w:r>
            <w:r>
              <w:rPr>
                <w:rFonts w:ascii="Times New Roman" w:eastAsia="Times New Roman" w:hAnsi="Times New Roman" w:cs="Times New Roman"/>
                <w:color w:val="000000"/>
                <w:sz w:val="24"/>
              </w:rPr>
              <w:t xml:space="preserve">Ten Thousand Villages is a nonprofit retail store that sells gift items made by artisans from over 30 different countries. This </w:t>
            </w:r>
            <w:r>
              <w:rPr>
                <w:rFonts w:ascii="Times New Roman" w:eastAsia="Times New Roman" w:hAnsi="Times New Roman" w:cs="Times New Roman"/>
                <w:color w:val="000000"/>
                <w:sz w:val="24"/>
              </w:rPr>
              <w:t>store provides employment to craftspeople in developing nations and markets their handiwork at a fair price. The store defines its market segment as people who believe in helping others and who feel good about helping others whenever possible. Which type o</w:t>
            </w:r>
            <w:r>
              <w:rPr>
                <w:rFonts w:ascii="Times New Roman" w:eastAsia="Times New Roman" w:hAnsi="Times New Roman" w:cs="Times New Roman"/>
                <w:color w:val="000000"/>
                <w:sz w:val="24"/>
              </w:rPr>
              <w:t>f segmentation does the store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ethnic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color w:val="000000"/>
                <w:sz w:val="24"/>
              </w:rPr>
              <w:t>Companies that adopt a concentrated marketing strategy violate which of the following old sayings?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958"/>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You can’t bake a pie without </w:t>
                  </w:r>
                  <w:r>
                    <w:rPr>
                      <w:rFonts w:ascii="Times New Roman" w:eastAsia="Times New Roman" w:hAnsi="Times New Roman" w:cs="Times New Roman"/>
                      <w:color w:val="000000"/>
                      <w:sz w:val="24"/>
                    </w:rPr>
                    <w:t>breaking some eggs.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Don’t count your chickens before they hatch.</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Don’t put all of your eggs in one basket.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The grass is always greener on the other side of the fence.</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 xml:space="preserve">Tall Paul’s Tall Mall is the only furniture manufacturer </w:t>
            </w:r>
            <w:r>
              <w:rPr>
                <w:rFonts w:ascii="Times New Roman" w:eastAsia="Times New Roman" w:hAnsi="Times New Roman" w:cs="Times New Roman"/>
                <w:color w:val="000000"/>
                <w:sz w:val="24"/>
              </w:rPr>
              <w:t>that makes furniture to meet the needs of people who are over 198 cm tall. These people find furniture designed for average-sized people to be cramped and uncomfortable. Which type of segmentation does Tall Paul’s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000"/>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geodemographic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benefit</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psychographic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180. </w:t>
            </w:r>
            <w:r>
              <w:rPr>
                <w:rFonts w:ascii="Times New Roman" w:eastAsia="Times New Roman" w:hAnsi="Times New Roman" w:cs="Times New Roman"/>
                <w:color w:val="000000"/>
                <w:sz w:val="24"/>
              </w:rPr>
              <w:t>General Mills offers a deal where its cereal users can collect box tops and submit them to General Mills to earn money for their children’s schools. This program, called the Box Tops for Education Program, is</w:t>
            </w:r>
            <w:r>
              <w:rPr>
                <w:rFonts w:ascii="Times New Roman" w:eastAsia="Times New Roman" w:hAnsi="Times New Roman" w:cs="Times New Roman"/>
                <w:color w:val="000000"/>
                <w:sz w:val="24"/>
              </w:rPr>
              <w:t xml:space="preserve"> a means of changing light users into heavier users. Which form of segmentation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lifestyle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motive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usage-rate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demographic</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181. </w:t>
            </w:r>
            <w:r>
              <w:rPr>
                <w:rFonts w:ascii="Times New Roman" w:eastAsia="Times New Roman" w:hAnsi="Times New Roman" w:cs="Times New Roman"/>
                <w:color w:val="000000"/>
                <w:sz w:val="24"/>
              </w:rPr>
              <w:t xml:space="preserve">The Toronto Zoo has completed a thorough examination of its patrons, such as Chinese </w:t>
            </w:r>
            <w:r>
              <w:rPr>
                <w:rFonts w:ascii="Times New Roman" w:eastAsia="Times New Roman" w:hAnsi="Times New Roman" w:cs="Times New Roman"/>
                <w:color w:val="000000"/>
                <w:sz w:val="24"/>
              </w:rPr>
              <w:t>families and ethnic communities. It grouped the customers into three segments based on size, geographic region, and benefits sought. Would you recommend a new segmentation analysis this year?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92"/>
              <w:gridCol w:w="215"/>
              <w:gridCol w:w="10193"/>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No, once every 10 years is about average.</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Yes, I </w:t>
                  </w:r>
                  <w:r>
                    <w:rPr>
                      <w:rFonts w:ascii="Times New Roman" w:eastAsia="Times New Roman" w:hAnsi="Times New Roman" w:cs="Times New Roman"/>
                      <w:color w:val="000000"/>
                      <w:sz w:val="24"/>
                    </w:rPr>
                    <w:t>would recommend one be done regularly because of the rapidly changing nature of most markets.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No, consumer markets are not rapidly changing or developing like business goods markets.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 xml:space="preserve">Yes, a new analysis would be in order, but it should use </w:t>
                  </w:r>
                  <w:r>
                    <w:rPr>
                      <w:rFonts w:ascii="Times New Roman" w:eastAsia="Times New Roman" w:hAnsi="Times New Roman" w:cs="Times New Roman"/>
                      <w:color w:val="000000"/>
                      <w:sz w:val="24"/>
                    </w:rPr>
                    <w:t>different bases to get some variety.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182. </w:t>
            </w:r>
            <w:r>
              <w:rPr>
                <w:rFonts w:ascii="Times New Roman" w:eastAsia="Times New Roman" w:hAnsi="Times New Roman" w:cs="Times New Roman"/>
                <w:color w:val="000000"/>
                <w:sz w:val="24"/>
              </w:rPr>
              <w:t>Manufacturers of instant potato flakes sell to resellers, institutional food services, and movie production companies. (Instant potato flakes are typically used in movies when the scene calls for falling snow.)</w:t>
            </w:r>
            <w:r>
              <w:rPr>
                <w:rFonts w:ascii="Times New Roman" w:eastAsia="Times New Roman" w:hAnsi="Times New Roman" w:cs="Times New Roman"/>
                <w:color w:val="000000"/>
                <w:sz w:val="24"/>
              </w:rPr>
              <w:t xml:space="preserve"> How would manufacturers of instant potato flakes most likely segment their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06"/>
            </w:tblGrid>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company characteristics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the buying process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financial terms</w:t>
                  </w:r>
                </w:p>
              </w:tc>
            </w:tr>
            <w:tr w:rsidR="00EB3998">
              <w:trPr>
                <w:cantSplit/>
              </w:trPr>
              <w:tc>
                <w:tcPr>
                  <w:tcW w:w="400" w:type="dxa"/>
                  <w:noWrap/>
                  <w:tcMar>
                    <w:top w:w="0" w:type="dxa"/>
                    <w:left w:w="0" w:type="dxa"/>
                    <w:bottom w:w="0" w:type="dxa"/>
                    <w:right w:w="0" w:type="dxa"/>
                  </w:tcMar>
                </w:tcPr>
                <w:p w:rsidR="00EB3998" w:rsidRDefault="00383FA3">
                  <w:r>
                    <w:rPr>
                      <w:color w:val="000000"/>
                      <w:sz w:val="20"/>
                      <w:szCs w:val="20"/>
                    </w:rPr>
                    <w:t> </w:t>
                  </w:r>
                </w:p>
              </w:tc>
              <w:tc>
                <w:tcPr>
                  <w:tcW w:w="0" w:type="auto"/>
                  <w:noWrap/>
                  <w:tcMar>
                    <w:top w:w="30" w:type="dxa"/>
                    <w:left w:w="0" w:type="dxa"/>
                    <w:bottom w:w="30" w:type="dxa"/>
                    <w:right w:w="0" w:type="dxa"/>
                  </w:tcMar>
                </w:tcPr>
                <w:p w:rsidR="00EB3998" w:rsidRDefault="00383FA3">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EB3998" w:rsidRDefault="00383FA3">
                  <w:pPr>
                    <w:pStyle w:val="p"/>
                  </w:pPr>
                  <w:r>
                    <w:rPr>
                      <w:rFonts w:ascii="Times New Roman" w:eastAsia="Times New Roman" w:hAnsi="Times New Roman" w:cs="Times New Roman"/>
                      <w:color w:val="000000"/>
                      <w:sz w:val="24"/>
                    </w:rPr>
                    <w:t>by customer relationship objectives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EB3998"/>
        </w:tc>
      </w:tr>
    </w:tbl>
    <w:p w:rsidR="00EB3998" w:rsidRDefault="00EB3998">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183. </w:t>
            </w:r>
            <w:r>
              <w:rPr>
                <w:rFonts w:ascii="Times New Roman" w:eastAsia="Times New Roman" w:hAnsi="Times New Roman" w:cs="Times New Roman"/>
                <w:color w:val="000000"/>
                <w:sz w:val="24"/>
              </w:rPr>
              <w:t xml:space="preserve">Define cannibalization and </w:t>
            </w:r>
            <w:r>
              <w:rPr>
                <w:rFonts w:ascii="Times New Roman" w:eastAsia="Times New Roman" w:hAnsi="Times New Roman" w:cs="Times New Roman"/>
                <w:color w:val="000000"/>
                <w:sz w:val="24"/>
              </w:rPr>
              <w:t>product differentiation. How can product differentiation help avoid cannibalization?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184. </w:t>
            </w:r>
            <w:r>
              <w:rPr>
                <w:rFonts w:ascii="Times New Roman" w:eastAsia="Times New Roman" w:hAnsi="Times New Roman" w:cs="Times New Roman"/>
                <w:color w:val="000000"/>
                <w:sz w:val="24"/>
              </w:rPr>
              <w:t xml:space="preserve">You are the marketing manager for a food products firm. Your firm would like to introduce a new beverage to the marketplace. You have determined that two important </w:t>
            </w:r>
            <w:r>
              <w:rPr>
                <w:rFonts w:ascii="Times New Roman" w:eastAsia="Times New Roman" w:hAnsi="Times New Roman" w:cs="Times New Roman"/>
                <w:color w:val="000000"/>
                <w:sz w:val="24"/>
              </w:rPr>
              <w:t>dimensions for positioning a product are (1) nutritional value and (2) age orientation. Place the following beverages on the perceptual map provided: coffee, orange juice, diet cola, apple cider, mineral water, milk, herbal tea, liquor, tomato juice. Assum</w:t>
            </w:r>
            <w:r>
              <w:rPr>
                <w:rFonts w:ascii="Times New Roman" w:eastAsia="Times New Roman" w:hAnsi="Times New Roman" w:cs="Times New Roman"/>
                <w:color w:val="000000"/>
                <w:sz w:val="24"/>
              </w:rPr>
              <w:t>ing the listed beverages comprise all competitive beverages, what position should your firm’s new beverage have? Describe the new beverage.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sidR="005E01E1" w:rsidRPr="00EB3998">
              <w:rPr>
                <w:rFonts w:ascii="Times New Roman" w:eastAsia="Times New Roman" w:hAnsi="Times New Roman" w:cs="Times New Roman"/>
                <w:color w:val="000000"/>
                <w:position w:val="-202"/>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0.25pt;height:213.75pt">
                  <v:imagedata r:id="rId6" o:title=""/>
                </v:shape>
              </w:pic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185. </w:t>
            </w:r>
            <w:r>
              <w:rPr>
                <w:rFonts w:ascii="Times New Roman" w:eastAsia="Times New Roman" w:hAnsi="Times New Roman" w:cs="Times New Roman"/>
                <w:color w:val="000000"/>
                <w:sz w:val="24"/>
              </w:rPr>
              <w:t>Discuss why market segmentation is important to the well-being of most companies.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186. </w:t>
            </w:r>
            <w:r>
              <w:rPr>
                <w:rFonts w:ascii="Times New Roman" w:eastAsia="Times New Roman" w:hAnsi="Times New Roman" w:cs="Times New Roman"/>
                <w:color w:val="000000"/>
                <w:sz w:val="24"/>
              </w:rPr>
              <w:t>What is the famil</w:t>
            </w:r>
            <w:r>
              <w:rPr>
                <w:rFonts w:ascii="Times New Roman" w:eastAsia="Times New Roman" w:hAnsi="Times New Roman" w:cs="Times New Roman"/>
                <w:color w:val="000000"/>
                <w:sz w:val="24"/>
              </w:rPr>
              <w:t>y life cycle (FLC)? Using the following selected stages from the FLC, briefly describe the lifestyle and purchasing needs of consumers in that stage: (1) young single, (2) young married without children, (3) young married with children, (4) middle-aged mar</w:t>
            </w:r>
            <w:r>
              <w:rPr>
                <w:rFonts w:ascii="Times New Roman" w:eastAsia="Times New Roman" w:hAnsi="Times New Roman" w:cs="Times New Roman"/>
                <w:color w:val="000000"/>
                <w:sz w:val="24"/>
              </w:rPr>
              <w:t>ried without children, and (5) older unmarried.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187. </w:t>
            </w:r>
            <w:r>
              <w:rPr>
                <w:rFonts w:ascii="Times New Roman" w:eastAsia="Times New Roman" w:hAnsi="Times New Roman" w:cs="Times New Roman"/>
                <w:color w:val="000000"/>
                <w:sz w:val="24"/>
              </w:rPr>
              <w:t xml:space="preserve">Markets can be segmented using a single variable (such as gender) or by several variables in combination (such as gender, age group, and education). While multiple-variable segmentation is more </w:t>
            </w:r>
            <w:r>
              <w:rPr>
                <w:rFonts w:ascii="Times New Roman" w:eastAsia="Times New Roman" w:hAnsi="Times New Roman" w:cs="Times New Roman"/>
                <w:color w:val="000000"/>
                <w:sz w:val="24"/>
              </w:rPr>
              <w:t>descriptive and precise than single-variable segmentation, it has several disadvantages. Name three disadvantages of multiple-variable segmentation.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188. </w:t>
            </w:r>
            <w:r>
              <w:rPr>
                <w:rFonts w:ascii="Times New Roman" w:eastAsia="Times New Roman" w:hAnsi="Times New Roman" w:cs="Times New Roman"/>
                <w:color w:val="000000"/>
                <w:sz w:val="24"/>
              </w:rPr>
              <w:t xml:space="preserve">What is benefit segmentation? For toothpaste, list six benefits that might be sought by consumers. </w:t>
            </w:r>
            <w:r>
              <w:rPr>
                <w:rFonts w:ascii="Times New Roman" w:eastAsia="Times New Roman" w:hAnsi="Times New Roman" w:cs="Times New Roman"/>
                <w:color w:val="000000"/>
                <w:sz w:val="24"/>
              </w:rPr>
              <w:t>For each benefit, give an existing brand name that best exemplifies segmentation according to that benefit.</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189. </w:t>
            </w:r>
            <w:r>
              <w:rPr>
                <w:rFonts w:ascii="Times New Roman" w:eastAsia="Times New Roman" w:hAnsi="Times New Roman" w:cs="Times New Roman"/>
                <w:color w:val="000000"/>
                <w:sz w:val="24"/>
              </w:rPr>
              <w:t xml:space="preserve">What is geographic segmentation? Name four reasons that a company would use a regional marketing approach. Then give a specific example of a </w:t>
            </w:r>
            <w:r>
              <w:rPr>
                <w:rFonts w:ascii="Times New Roman" w:eastAsia="Times New Roman" w:hAnsi="Times New Roman" w:cs="Times New Roman"/>
                <w:color w:val="000000"/>
                <w:sz w:val="24"/>
              </w:rPr>
              <w:t>company marketing its product(s) regionally.</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190. </w:t>
            </w:r>
            <w:r>
              <w:rPr>
                <w:rFonts w:ascii="Times New Roman" w:eastAsia="Times New Roman" w:hAnsi="Times New Roman" w:cs="Times New Roman"/>
                <w:color w:val="000000"/>
                <w:sz w:val="24"/>
              </w:rPr>
              <w:t>List the four trends that have resulted in the continuing growth of one-to-one marketing.</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191. </w:t>
            </w:r>
            <w:r>
              <w:rPr>
                <w:rFonts w:ascii="Times New Roman" w:eastAsia="Times New Roman" w:hAnsi="Times New Roman" w:cs="Times New Roman"/>
                <w:color w:val="000000"/>
                <w:sz w:val="24"/>
              </w:rPr>
              <w:t>What is psychographic segmentation? Why do marketers use psychographic segmentation? List four psychographi</w:t>
            </w:r>
            <w:r>
              <w:rPr>
                <w:rFonts w:ascii="Times New Roman" w:eastAsia="Times New Roman" w:hAnsi="Times New Roman" w:cs="Times New Roman"/>
                <w:color w:val="000000"/>
                <w:sz w:val="24"/>
              </w:rPr>
              <w:t>c variables commonly used as segmentation bases.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192. </w:t>
            </w:r>
            <w:r>
              <w:rPr>
                <w:rFonts w:ascii="Times New Roman" w:eastAsia="Times New Roman" w:hAnsi="Times New Roman" w:cs="Times New Roman"/>
                <w:color w:val="000000"/>
                <w:sz w:val="24"/>
              </w:rPr>
              <w:t>The business market consists of four broad segments. What are these segments?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193. </w:t>
            </w:r>
            <w:r>
              <w:rPr>
                <w:rFonts w:ascii="Times New Roman" w:eastAsia="Times New Roman" w:hAnsi="Times New Roman" w:cs="Times New Roman"/>
                <w:color w:val="000000"/>
                <w:sz w:val="24"/>
              </w:rPr>
              <w:t xml:space="preserve">You are given the following limited information about a market consisting of ten people. Describe all the possible </w:t>
            </w:r>
            <w:r>
              <w:rPr>
                <w:rFonts w:ascii="Times New Roman" w:eastAsia="Times New Roman" w:hAnsi="Times New Roman" w:cs="Times New Roman"/>
                <w:color w:val="000000"/>
                <w:sz w:val="24"/>
              </w:rPr>
              <w:t>ways to segment this market.</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2160"/>
              <w:gridCol w:w="2160"/>
            </w:tblGrid>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i/>
                      <w:iCs/>
                      <w:color w:val="000000"/>
                      <w:sz w:val="24"/>
                    </w:rPr>
                    <w:t>Gender</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i/>
                      <w:iCs/>
                      <w:color w:val="000000"/>
                      <w:sz w:val="24"/>
                    </w:rPr>
                    <w:t>Income</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Medium</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Female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Low</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Female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Low</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High</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Female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Low</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Low</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Medium</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High</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Female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High</w:t>
                  </w:r>
                </w:p>
              </w:tc>
            </w:tr>
            <w:tr w:rsidR="00EB3998">
              <w:trPr>
                <w:cantSplit/>
              </w:trPr>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Female</w:t>
                  </w:r>
                </w:p>
              </w:tc>
              <w:tc>
                <w:tcPr>
                  <w:tcW w:w="216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High</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194. </w:t>
            </w:r>
            <w:r>
              <w:rPr>
                <w:rFonts w:ascii="Times New Roman" w:eastAsia="Times New Roman" w:hAnsi="Times New Roman" w:cs="Times New Roman"/>
                <w:color w:val="000000"/>
                <w:sz w:val="24"/>
              </w:rPr>
              <w:t xml:space="preserve">Marketers use demographic information to segment markets because it is widely </w:t>
            </w:r>
            <w:r>
              <w:rPr>
                <w:rFonts w:ascii="Times New Roman" w:eastAsia="Times New Roman" w:hAnsi="Times New Roman" w:cs="Times New Roman"/>
                <w:color w:val="000000"/>
                <w:sz w:val="24"/>
              </w:rPr>
              <w:t>available and often related to consumers’ purchasing and consumption behaviour. List four common bases used by marketers for demographic segmentation. For each base listed, give an example of a product specifically targeted to the needs and wants of the se</w:t>
            </w:r>
            <w:r>
              <w:rPr>
                <w:rFonts w:ascii="Times New Roman" w:eastAsia="Times New Roman" w:hAnsi="Times New Roman" w:cs="Times New Roman"/>
                <w:color w:val="000000"/>
                <w:sz w:val="24"/>
              </w:rPr>
              <w:t>gment identified within the base.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195. </w:t>
            </w:r>
            <w:r>
              <w:rPr>
                <w:rFonts w:ascii="Times New Roman" w:eastAsia="Times New Roman" w:hAnsi="Times New Roman" w:cs="Times New Roman"/>
                <w:color w:val="000000"/>
                <w:sz w:val="24"/>
              </w:rPr>
              <w:t>What is a segmentation base (or segmentation variable)? Name four of the common segmentation bases used by marketers to segment consumer markets.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196. </w:t>
            </w:r>
            <w:r>
              <w:rPr>
                <w:rFonts w:ascii="Times New Roman" w:eastAsia="Times New Roman" w:hAnsi="Times New Roman" w:cs="Times New Roman"/>
                <w:color w:val="000000"/>
                <w:sz w:val="24"/>
              </w:rPr>
              <w:t xml:space="preserve">Multisegment targeting offers many benefits to firms, as well </w:t>
            </w:r>
            <w:r>
              <w:rPr>
                <w:rFonts w:ascii="Times New Roman" w:eastAsia="Times New Roman" w:hAnsi="Times New Roman" w:cs="Times New Roman"/>
                <w:color w:val="000000"/>
                <w:sz w:val="24"/>
              </w:rPr>
              <w:t>as many additional costs. List two benefits and four costs of multisegment targeting.</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197. </w:t>
            </w:r>
            <w:r>
              <w:rPr>
                <w:rFonts w:ascii="Times New Roman" w:eastAsia="Times New Roman" w:hAnsi="Times New Roman" w:cs="Times New Roman"/>
                <w:color w:val="000000"/>
                <w:sz w:val="24"/>
              </w:rPr>
              <w:t>Name and briefly describe four bases firms typically use for positioning or repositioning their products/services.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198. </w:t>
            </w:r>
            <w:r>
              <w:rPr>
                <w:rFonts w:ascii="Times New Roman" w:eastAsia="Times New Roman" w:hAnsi="Times New Roman" w:cs="Times New Roman"/>
                <w:color w:val="000000"/>
                <w:sz w:val="24"/>
              </w:rPr>
              <w:t xml:space="preserve">What is usage-rate segmentation? What is </w:t>
            </w:r>
            <w:r>
              <w:rPr>
                <w:rFonts w:ascii="Times New Roman" w:eastAsia="Times New Roman" w:hAnsi="Times New Roman" w:cs="Times New Roman"/>
                <w:color w:val="000000"/>
                <w:sz w:val="24"/>
              </w:rPr>
              <w:t>the 80/20 principle, and how does it apply to usage-rate segmentation?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199. </w:t>
            </w:r>
            <w:r>
              <w:rPr>
                <w:rFonts w:ascii="Times New Roman" w:eastAsia="Times New Roman" w:hAnsi="Times New Roman" w:cs="Times New Roman"/>
                <w:color w:val="000000"/>
                <w:sz w:val="24"/>
              </w:rPr>
              <w:t>After the market segmentation process, the marketing manager’s next task is to select one or more target markets. There are three general strategies for selecting target markets.</w:t>
            </w:r>
            <w:r>
              <w:rPr>
                <w:rFonts w:ascii="Times New Roman" w:eastAsia="Times New Roman" w:hAnsi="Times New Roman" w:cs="Times New Roman"/>
                <w:color w:val="000000"/>
                <w:sz w:val="24"/>
              </w:rPr>
              <w:t xml:space="preserve"> Name and briefly define each of the three strategies. For each strategy, name one advantage and one disadvantage of using the strategy.</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200. </w:t>
            </w:r>
            <w:r>
              <w:rPr>
                <w:rFonts w:ascii="Times New Roman" w:eastAsia="Times New Roman" w:hAnsi="Times New Roman" w:cs="Times New Roman"/>
                <w:color w:val="000000"/>
                <w:sz w:val="24"/>
              </w:rPr>
              <w:t xml:space="preserve">What is one-to-one marketing? What is the primary goal for companies that adopt the one-to-one marketing </w:t>
            </w:r>
            <w:r>
              <w:rPr>
                <w:rFonts w:ascii="Times New Roman" w:eastAsia="Times New Roman" w:hAnsi="Times New Roman" w:cs="Times New Roman"/>
                <w:color w:val="000000"/>
                <w:sz w:val="24"/>
              </w:rPr>
              <w:t>approach?</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201. </w:t>
            </w:r>
            <w:r>
              <w:rPr>
                <w:rFonts w:ascii="Times New Roman" w:eastAsia="Times New Roman" w:hAnsi="Times New Roman" w:cs="Times New Roman"/>
                <w:color w:val="000000"/>
                <w:sz w:val="24"/>
              </w:rPr>
              <w:t>List in order the steps used to segment a market. Then name two subsequent marketing activities.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202. </w:t>
            </w:r>
            <w:r>
              <w:rPr>
                <w:rFonts w:ascii="Times New Roman" w:eastAsia="Times New Roman" w:hAnsi="Times New Roman" w:cs="Times New Roman"/>
                <w:color w:val="000000"/>
                <w:sz w:val="24"/>
              </w:rPr>
              <w:t>To be useful, a segmentation scheme must produce segments that meet four basic criteria. Name and briefly describe each of these four c</w:t>
            </w:r>
            <w:r>
              <w:rPr>
                <w:rFonts w:ascii="Times New Roman" w:eastAsia="Times New Roman" w:hAnsi="Times New Roman" w:cs="Times New Roman"/>
                <w:color w:val="000000"/>
                <w:sz w:val="24"/>
              </w:rPr>
              <w:t>riteria.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203. </w:t>
            </w:r>
            <w:r>
              <w:rPr>
                <w:rFonts w:ascii="Times New Roman" w:eastAsia="Times New Roman" w:hAnsi="Times New Roman" w:cs="Times New Roman"/>
                <w:color w:val="000000"/>
                <w:sz w:val="24"/>
              </w:rPr>
              <w:t>What are the four criteria necessary to define a market?</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204. </w:t>
            </w:r>
            <w:r>
              <w:rPr>
                <w:rFonts w:ascii="Times New Roman" w:eastAsia="Times New Roman" w:hAnsi="Times New Roman" w:cs="Times New Roman"/>
                <w:color w:val="000000"/>
                <w:sz w:val="24"/>
              </w:rPr>
              <w:t>What is geodemographic segmentation? What is the result of geodemographic segmentation? Give one specific example that illustrates this type of segmentation.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205. </w:t>
            </w:r>
            <w:r>
              <w:rPr>
                <w:rFonts w:ascii="Times New Roman" w:eastAsia="Times New Roman" w:hAnsi="Times New Roman" w:cs="Times New Roman"/>
                <w:color w:val="000000"/>
                <w:sz w:val="24"/>
              </w:rPr>
              <w:t>What is a m</w:t>
            </w:r>
            <w:r>
              <w:rPr>
                <w:rFonts w:ascii="Times New Roman" w:eastAsia="Times New Roman" w:hAnsi="Times New Roman" w:cs="Times New Roman"/>
                <w:color w:val="000000"/>
                <w:sz w:val="24"/>
              </w:rPr>
              <w:t>arket segment? Why do companies engage in market segmentation?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206. </w:t>
            </w:r>
            <w:r>
              <w:rPr>
                <w:rFonts w:ascii="Times New Roman" w:eastAsia="Times New Roman" w:hAnsi="Times New Roman" w:cs="Times New Roman"/>
                <w:color w:val="000000"/>
                <w:sz w:val="24"/>
              </w:rPr>
              <w:t>Name and briefly describe the stages that Tybout and Sterthal suggest that must be followed to create a positioning statement.</w:t>
            </w:r>
          </w:p>
        </w:tc>
      </w:tr>
    </w:tbl>
    <w:p w:rsidR="00EB3998" w:rsidRDefault="00EB3998">
      <w:pPr>
        <w:spacing w:after="75"/>
      </w:pPr>
    </w:p>
    <w:p w:rsidR="00EB3998" w:rsidRDefault="00383FA3">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21. 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22. 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23. 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24. 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25. </w:t>
            </w:r>
            <w:r>
              <w:rPr>
                <w:sz w:val="20"/>
                <w:szCs w:val="20"/>
              </w:rPr>
              <w:t>False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26. 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27. 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28. </w:t>
            </w:r>
            <w:r>
              <w:rPr>
                <w:sz w:val="20"/>
                <w:szCs w:val="20"/>
              </w:rPr>
              <w:t>True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29. 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30. 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31. 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32. 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33. 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34. 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35. 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36. 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37. 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38. 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39. 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40. 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41. 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42. 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43. 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44. 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45. 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46. 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47. 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48. 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49. 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50. 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51. 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52. 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53. 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54. 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55. 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56. 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58. 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59. 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60. 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61. 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62. 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63. 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64. 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65. 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66. 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68. 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69. 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70. 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71. 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72. 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73. 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74. 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75. 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76. 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77. 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78. 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79. 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80. 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81. 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82. 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83. 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84. 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85. 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86. 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87. 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88. 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89. 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90. 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91. 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92. 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93. 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94. 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95. 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96. 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97. 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98. 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99. 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100. 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101. 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102. 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103. 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104. 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105. 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106. 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108. 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109. 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110. 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111. 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112. 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113. 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114. 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115. 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116. 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118. 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119. 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120. 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121. 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122. 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123. 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124. 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125. 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126. 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128. 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129. 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130. 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131. 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132. 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133. 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134. 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135. 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136. 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137. 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138. 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139. 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140. 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141. 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142. 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143. 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144. 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145. 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146. 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148. 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149. 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150. 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151. 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152. 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153. 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154. 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155. 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156. 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157. 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158. 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159. 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160. 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161. 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162. 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163. 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164. 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165. 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166. 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167. 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168. 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169. 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170. </w:t>
            </w:r>
            <w:r>
              <w:rPr>
                <w:sz w:val="20"/>
                <w:szCs w:val="20"/>
              </w:rPr>
              <w:t>d</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171. 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172. 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173. 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174. 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175. 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176. 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177. 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178. 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179. 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180. </w:t>
            </w:r>
            <w:r>
              <w:rPr>
                <w:sz w:val="20"/>
                <w:szCs w:val="20"/>
              </w:rPr>
              <w:t>c</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181. </w:t>
            </w:r>
            <w:r>
              <w:rPr>
                <w:sz w:val="20"/>
                <w:szCs w:val="20"/>
              </w:rPr>
              <w:t>b</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182. </w:t>
            </w:r>
            <w:r>
              <w:rPr>
                <w:sz w:val="20"/>
                <w:szCs w:val="20"/>
              </w:rPr>
              <w:t>a</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183. </w:t>
            </w:r>
            <w:r>
              <w:rPr>
                <w:rFonts w:ascii="Times New Roman" w:eastAsia="Times New Roman" w:hAnsi="Times New Roman" w:cs="Times New Roman"/>
                <w:i/>
                <w:iCs/>
                <w:color w:val="000000"/>
                <w:sz w:val="24"/>
              </w:rPr>
              <w:t>Cannibalization</w:t>
            </w:r>
            <w:r>
              <w:rPr>
                <w:rFonts w:ascii="Times New Roman" w:eastAsia="Times New Roman" w:hAnsi="Times New Roman" w:cs="Times New Roman"/>
                <w:color w:val="000000"/>
                <w:sz w:val="24"/>
              </w:rPr>
              <w:t xml:space="preserve"> occurs when sales of a new product cut into sales of a firm’s existing products. In this case, the firm’s products are competing against each other, rather than against the products produced by the firm’s competition.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Product differentiation</w:t>
            </w:r>
            <w:r>
              <w:rPr>
                <w:rFonts w:ascii="Times New Roman" w:eastAsia="Times New Roman" w:hAnsi="Times New Roman" w:cs="Times New Roman"/>
                <w:color w:val="000000"/>
                <w:sz w:val="24"/>
              </w:rPr>
              <w:t xml:space="preserve"> serves to di</w:t>
            </w:r>
            <w:r>
              <w:rPr>
                <w:rFonts w:ascii="Times New Roman" w:eastAsia="Times New Roman" w:hAnsi="Times New Roman" w:cs="Times New Roman"/>
                <w:color w:val="000000"/>
                <w:sz w:val="24"/>
              </w:rPr>
              <w:t>stinguish one firm’s products from those of competitors. Differences can be either real or perceived. Products can be differentiated according to brand names, packaging, colour, smell, or other means. Products can also be differentiated according to real b</w:t>
            </w:r>
            <w:r>
              <w:rPr>
                <w:rFonts w:ascii="Times New Roman" w:eastAsia="Times New Roman" w:hAnsi="Times New Roman" w:cs="Times New Roman"/>
                <w:color w:val="000000"/>
                <w:sz w:val="24"/>
              </w:rPr>
              <w:t>enefits such as quality, features, price, etc.</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 firm can use product differentiation to distinguish its own products. Cannibalization is reduced because product differences appeal to different market segments. Positioning tactics can also be used to help</w:t>
            </w:r>
            <w:r>
              <w:rPr>
                <w:rFonts w:ascii="Times New Roman" w:eastAsia="Times New Roman" w:hAnsi="Times New Roman" w:cs="Times New Roman"/>
                <w:color w:val="000000"/>
                <w:sz w:val="24"/>
              </w:rPr>
              <w:t xml:space="preserve"> differentiate the firm’s brands from each other in order to avoid cannibalization.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184. </w:t>
            </w:r>
            <w:r w:rsidR="005E01E1" w:rsidRPr="00EB3998">
              <w:rPr>
                <w:position w:val="-202"/>
              </w:rPr>
              <w:pict>
                <v:shape id="_x0000_i1026" type="#_x0000_t75" style="width:290.25pt;height:213.75pt">
                  <v:imagedata r:id="rId7" o:title=""/>
                </v:shape>
              </w:pict>
            </w:r>
            <w:r>
              <w:br/>
            </w:r>
            <w:r>
              <w:br/>
            </w:r>
            <w:r>
              <w:rPr>
                <w:rFonts w:ascii="Times New Roman" w:eastAsia="Times New Roman" w:hAnsi="Times New Roman" w:cs="Times New Roman"/>
                <w:color w:val="000000"/>
                <w:sz w:val="24"/>
              </w:rPr>
              <w:t>Although exact locations will vary by student, likely quadrant locations are shown above. The positioning should indicate there is room for a non-nutritious bever</w:t>
            </w:r>
            <w:r>
              <w:rPr>
                <w:rFonts w:ascii="Times New Roman" w:eastAsia="Times New Roman" w:hAnsi="Times New Roman" w:cs="Times New Roman"/>
                <w:color w:val="000000"/>
                <w:sz w:val="24"/>
              </w:rPr>
              <w:t>age targeted at children, such as a pre-sweetened punch or a sugared, artificially flavoured and coloured soft drink.</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185. </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Segmentation enables marketers to identify groups of customers with similar needs and to analyze characteristics and buying beha</w:t>
                  </w:r>
                  <w:r>
                    <w:rPr>
                      <w:rFonts w:ascii="Times New Roman" w:eastAsia="Times New Roman" w:hAnsi="Times New Roman" w:cs="Times New Roman"/>
                      <w:color w:val="000000"/>
                      <w:sz w:val="24"/>
                    </w:rPr>
                    <w:t>viour of those groups.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Segmentation provides marketers with information to help them design marketing mixes specifically matched with characteristics and desires of one or more segments.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Segmentation helps decision makers more accurately define </w:t>
                  </w:r>
                  <w:r>
                    <w:rPr>
                      <w:rFonts w:ascii="Times New Roman" w:eastAsia="Times New Roman" w:hAnsi="Times New Roman" w:cs="Times New Roman"/>
                      <w:color w:val="000000"/>
                      <w:sz w:val="24"/>
                    </w:rPr>
                    <w:t>marketing objectives and allocate resources.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Market segmentation helps marketers define customers’ needs and wants more precisely.</w:t>
                  </w:r>
                </w:p>
              </w:tc>
            </w:tr>
          </w:tbl>
          <w:p w:rsidR="00EB3998" w:rsidRDefault="00EB3998">
            <w:pPr>
              <w:pStyle w:val="p"/>
            </w:pP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186. </w:t>
            </w:r>
            <w:r>
              <w:rPr>
                <w:rFonts w:ascii="Times New Roman" w:eastAsia="Times New Roman" w:hAnsi="Times New Roman" w:cs="Times New Roman"/>
                <w:color w:val="000000"/>
                <w:sz w:val="24"/>
              </w:rPr>
              <w:t xml:space="preserve">The family life cycle is a series of stages determined by a combination of age, marital status, and the presence </w:t>
            </w:r>
            <w:r>
              <w:rPr>
                <w:rFonts w:ascii="Times New Roman" w:eastAsia="Times New Roman" w:hAnsi="Times New Roman" w:cs="Times New Roman"/>
                <w:color w:val="000000"/>
                <w:sz w:val="24"/>
              </w:rPr>
              <w:t>or absence of children. The FLC is a valuable basis for segmenting markets, because families’ needs, income, resources, and expenditures are different in each life-cycle stage.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Young single:</w:t>
            </w:r>
            <w:r>
              <w:rPr>
                <w:rFonts w:ascii="Times New Roman" w:eastAsia="Times New Roman" w:hAnsi="Times New Roman" w:cs="Times New Roman"/>
                <w:color w:val="000000"/>
                <w:sz w:val="24"/>
              </w:rPr>
              <w:t xml:space="preserve"> Members of this group have few financial burdens, are fashion op</w:t>
            </w:r>
            <w:r>
              <w:rPr>
                <w:rFonts w:ascii="Times New Roman" w:eastAsia="Times New Roman" w:hAnsi="Times New Roman" w:cs="Times New Roman"/>
                <w:color w:val="000000"/>
                <w:sz w:val="24"/>
              </w:rPr>
              <w:t>inion leaders, and are recreation oriented. They buy kitchen equipment, basic furniture, cars, vacations, and items necessary for the “mating game.”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Young married without children:</w:t>
            </w:r>
            <w:r>
              <w:rPr>
                <w:rFonts w:ascii="Times New Roman" w:eastAsia="Times New Roman" w:hAnsi="Times New Roman" w:cs="Times New Roman"/>
                <w:color w:val="000000"/>
                <w:sz w:val="24"/>
              </w:rPr>
              <w:t xml:space="preserve"> This group is financially better off, so members purchase at a high rate. </w:t>
            </w:r>
            <w:r>
              <w:rPr>
                <w:rFonts w:ascii="Times New Roman" w:eastAsia="Times New Roman" w:hAnsi="Times New Roman" w:cs="Times New Roman"/>
                <w:color w:val="000000"/>
                <w:sz w:val="24"/>
              </w:rPr>
              <w:t>Many durables are bought, such as cars, home appliances, and furniture. Additionally, vacations are still bought.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Young married with children:</w:t>
            </w:r>
            <w:r>
              <w:rPr>
                <w:rFonts w:ascii="Times New Roman" w:eastAsia="Times New Roman" w:hAnsi="Times New Roman" w:cs="Times New Roman"/>
                <w:color w:val="000000"/>
                <w:sz w:val="24"/>
              </w:rPr>
              <w:t xml:space="preserve"> This group concentrates on home ownership and raising children, so liquid assets are low. They like new and adve</w:t>
            </w:r>
            <w:r>
              <w:rPr>
                <w:rFonts w:ascii="Times New Roman" w:eastAsia="Times New Roman" w:hAnsi="Times New Roman" w:cs="Times New Roman"/>
                <w:color w:val="000000"/>
                <w:sz w:val="24"/>
              </w:rPr>
              <w:t>rtised products. They tend to buy appliances, baby items, toys, and some medical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Middle-aged married with no children:</w:t>
            </w:r>
            <w:r>
              <w:rPr>
                <w:rFonts w:ascii="Times New Roman" w:eastAsia="Times New Roman" w:hAnsi="Times New Roman" w:cs="Times New Roman"/>
                <w:color w:val="000000"/>
                <w:sz w:val="24"/>
              </w:rPr>
              <w:t xml:space="preserve"> Members of this group enjoy a better financial position and are interested in travel, recreation, self-education, and home improvements. They tend to buy home improvements, vacations, and luxuries.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Older unmarried:</w:t>
            </w:r>
            <w:r>
              <w:rPr>
                <w:rFonts w:ascii="Times New Roman" w:eastAsia="Times New Roman" w:hAnsi="Times New Roman" w:cs="Times New Roman"/>
                <w:color w:val="000000"/>
                <w:sz w:val="24"/>
              </w:rPr>
              <w:t xml:space="preserve"> Cuts in income curtail spending of this</w:t>
            </w:r>
            <w:r>
              <w:rPr>
                <w:rFonts w:ascii="Times New Roman" w:eastAsia="Times New Roman" w:hAnsi="Times New Roman" w:cs="Times New Roman"/>
                <w:color w:val="000000"/>
                <w:sz w:val="24"/>
              </w:rPr>
              <w:t xml:space="preserve"> group. Purchases are more focused on medical care and medical products.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187. </w:t>
            </w:r>
            <w:r>
              <w:rPr>
                <w:rFonts w:ascii="Times New Roman" w:eastAsia="Times New Roman" w:hAnsi="Times New Roman" w:cs="Times New Roman"/>
                <w:color w:val="000000"/>
                <w:sz w:val="24"/>
              </w:rPr>
              <w:t>The major disadvantages of multiple-variable segmentation include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It is often more difficult to employ than single-variable segmentation.</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Usable secondary data are less </w:t>
                  </w:r>
                  <w:r>
                    <w:rPr>
                      <w:rFonts w:ascii="Times New Roman" w:eastAsia="Times New Roman" w:hAnsi="Times New Roman" w:cs="Times New Roman"/>
                      <w:color w:val="000000"/>
                      <w:sz w:val="24"/>
                    </w:rPr>
                    <w:t>likely to be available to define and describe the segments.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As the number of segmentation bases increases, the size of individual segments decreases. This can result in segments that are not large enough to warrant individual treatment.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188. </w:t>
            </w:r>
            <w:r>
              <w:rPr>
                <w:rFonts w:ascii="Times New Roman" w:eastAsia="Times New Roman" w:hAnsi="Times New Roman" w:cs="Times New Roman"/>
                <w:color w:val="000000"/>
                <w:sz w:val="24"/>
              </w:rPr>
              <w:t>Benefit</w:t>
            </w:r>
            <w:r>
              <w:rPr>
                <w:rFonts w:ascii="Times New Roman" w:eastAsia="Times New Roman" w:hAnsi="Times New Roman" w:cs="Times New Roman"/>
                <w:color w:val="000000"/>
                <w:sz w:val="24"/>
              </w:rPr>
              <w:t xml:space="preserve"> segmentation is the process of grouping customers into market segments according to different benefits sought from the product.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Possible benefits for toothpaste could include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cavity/decay prevention—Crest</w:t>
            </w:r>
            <w:r>
              <w:rPr>
                <w:rFonts w:ascii="Times New Roman" w:eastAsia="Times New Roman" w:hAnsi="Times New Roman" w:cs="Times New Roman"/>
                <w:color w:val="000000"/>
                <w:sz w:val="24"/>
              </w:rPr>
              <w:br/>
              <w:t>white/bright teeth—Ultra Brite, Gleem, MacLeans,</w:t>
            </w:r>
            <w:r>
              <w:rPr>
                <w:rFonts w:ascii="Times New Roman" w:eastAsia="Times New Roman" w:hAnsi="Times New Roman" w:cs="Times New Roman"/>
                <w:color w:val="000000"/>
                <w:sz w:val="24"/>
              </w:rPr>
              <w:t xml:space="preserve"> Plus White, Rembrandt</w:t>
            </w:r>
            <w:r>
              <w:rPr>
                <w:rFonts w:ascii="Times New Roman" w:eastAsia="Times New Roman" w:hAnsi="Times New Roman" w:cs="Times New Roman"/>
                <w:color w:val="000000"/>
                <w:sz w:val="24"/>
              </w:rPr>
              <w:br/>
              <w:t>fresh breath—Close-up, Pepsodent</w:t>
            </w:r>
            <w:r>
              <w:rPr>
                <w:rFonts w:ascii="Times New Roman" w:eastAsia="Times New Roman" w:hAnsi="Times New Roman" w:cs="Times New Roman"/>
                <w:color w:val="000000"/>
                <w:sz w:val="24"/>
              </w:rPr>
              <w:br/>
              <w:t>tartar control—Tartar Control Crest, Tartar Control Colgate</w:t>
            </w:r>
            <w:r>
              <w:rPr>
                <w:rFonts w:ascii="Times New Roman" w:eastAsia="Times New Roman" w:hAnsi="Times New Roman" w:cs="Times New Roman"/>
                <w:color w:val="000000"/>
                <w:sz w:val="24"/>
              </w:rPr>
              <w:br/>
              <w:t>plaque reduction—Dental Care, Viadent, Dentagard, Peak, Metadent</w:t>
            </w:r>
            <w:r>
              <w:rPr>
                <w:rFonts w:ascii="Times New Roman" w:eastAsia="Times New Roman" w:hAnsi="Times New Roman" w:cs="Times New Roman"/>
                <w:color w:val="000000"/>
                <w:sz w:val="24"/>
              </w:rPr>
              <w:br/>
              <w:t>stain remover—Pearl Drops, Topol, Caffree, Zact, Clinomyn, Rembrandt</w:t>
            </w:r>
            <w:r>
              <w:rPr>
                <w:rFonts w:ascii="Times New Roman" w:eastAsia="Times New Roman" w:hAnsi="Times New Roman" w:cs="Times New Roman"/>
                <w:color w:val="000000"/>
                <w:sz w:val="24"/>
              </w:rPr>
              <w:br/>
              <w:t>gingiv</w:t>
            </w:r>
            <w:r>
              <w:rPr>
                <w:rFonts w:ascii="Times New Roman" w:eastAsia="Times New Roman" w:hAnsi="Times New Roman" w:cs="Times New Roman"/>
                <w:color w:val="000000"/>
                <w:sz w:val="24"/>
              </w:rPr>
              <w:t>itis/gum disease prevention—Crest, Colgate, Metadent</w:t>
            </w:r>
            <w:r>
              <w:rPr>
                <w:rFonts w:ascii="Times New Roman" w:eastAsia="Times New Roman" w:hAnsi="Times New Roman" w:cs="Times New Roman"/>
                <w:color w:val="000000"/>
                <w:sz w:val="24"/>
              </w:rPr>
              <w:br/>
              <w:t>flavour/great taste—Aim, Colgate, Stripe</w:t>
            </w:r>
            <w:r>
              <w:rPr>
                <w:rFonts w:ascii="Times New Roman" w:eastAsia="Times New Roman" w:hAnsi="Times New Roman" w:cs="Times New Roman"/>
                <w:color w:val="000000"/>
                <w:sz w:val="24"/>
              </w:rPr>
              <w:br/>
              <w:t>fun for kids—Crest Sparkle, Oral-B Sesame Street, Colgate Jr.</w:t>
            </w:r>
            <w:r>
              <w:rPr>
                <w:rFonts w:ascii="Times New Roman" w:eastAsia="Times New Roman" w:hAnsi="Times New Roman" w:cs="Times New Roman"/>
                <w:color w:val="000000"/>
                <w:sz w:val="24"/>
              </w:rPr>
              <w:br/>
              <w:t>no mess—pump, neat-squeeze, and specially capped toothpastes</w:t>
            </w:r>
            <w:r>
              <w:rPr>
                <w:rFonts w:ascii="Times New Roman" w:eastAsia="Times New Roman" w:hAnsi="Times New Roman" w:cs="Times New Roman"/>
                <w:color w:val="000000"/>
                <w:sz w:val="24"/>
              </w:rPr>
              <w:br/>
              <w:t>sensitive teeth—Sensodyne, Denquel, Pro</w:t>
            </w:r>
            <w:r>
              <w:rPr>
                <w:rFonts w:ascii="Times New Roman" w:eastAsia="Times New Roman" w:hAnsi="Times New Roman" w:cs="Times New Roman"/>
                <w:color w:val="000000"/>
                <w:sz w:val="24"/>
              </w:rPr>
              <w:t>mise</w:t>
            </w:r>
            <w:r>
              <w:rPr>
                <w:rFonts w:ascii="Times New Roman" w:eastAsia="Times New Roman" w:hAnsi="Times New Roman" w:cs="Times New Roman"/>
                <w:color w:val="000000"/>
                <w:sz w:val="24"/>
              </w:rPr>
              <w:br/>
              <w:t>all-in-one—Aquafresh</w:t>
            </w:r>
            <w:r>
              <w:rPr>
                <w:rFonts w:ascii="Times New Roman" w:eastAsia="Times New Roman" w:hAnsi="Times New Roman" w:cs="Times New Roman"/>
                <w:color w:val="000000"/>
                <w:sz w:val="24"/>
              </w:rPr>
              <w:br/>
              <w:t>denture cleaning—Dentu-Creme, Dentu-Gel, Complete</w:t>
            </w:r>
            <w:r>
              <w:rPr>
                <w:rFonts w:ascii="Times New Roman" w:eastAsia="Times New Roman" w:hAnsi="Times New Roman" w:cs="Times New Roman"/>
                <w:color w:val="000000"/>
                <w:sz w:val="24"/>
              </w:rPr>
              <w:br/>
              <w:t>baking soda—Arm &amp; Hammer, Metadent</w:t>
            </w:r>
            <w:r>
              <w:rPr>
                <w:rFonts w:ascii="Times New Roman" w:eastAsia="Times New Roman" w:hAnsi="Times New Roman" w:cs="Times New Roman"/>
                <w:color w:val="000000"/>
                <w:sz w:val="24"/>
              </w:rPr>
              <w:br/>
              <w:t>low price—Arm &amp; Hammer, store brands, brands on sale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189. </w:t>
            </w:r>
            <w:r>
              <w:rPr>
                <w:rFonts w:ascii="Times New Roman" w:eastAsia="Times New Roman" w:hAnsi="Times New Roman" w:cs="Times New Roman"/>
                <w:color w:val="000000"/>
                <w:sz w:val="24"/>
              </w:rPr>
              <w:t>Geographic segmentation refers to segmenting markets based on region of the country o</w:t>
            </w:r>
            <w:r>
              <w:rPr>
                <w:rFonts w:ascii="Times New Roman" w:eastAsia="Times New Roman" w:hAnsi="Times New Roman" w:cs="Times New Roman"/>
                <w:color w:val="000000"/>
                <w:sz w:val="24"/>
              </w:rPr>
              <w:t>r world, market size, market density, or climate.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Marketers might adopt a regional approach for the following reasons:</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They can meet regional preferences and buying habits.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They can find new ways to generate sales volume because of mature markets </w:t>
                  </w:r>
                  <w:r>
                    <w:rPr>
                      <w:rFonts w:ascii="Times New Roman" w:eastAsia="Times New Roman" w:hAnsi="Times New Roman" w:cs="Times New Roman"/>
                      <w:color w:val="000000"/>
                      <w:sz w:val="24"/>
                    </w:rPr>
                    <w:t>characterized by slow growth and intense competition.</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Computerized checkout stations with scanners enable retailers to accurately assess which brands are selling well in which regions.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Packaged-goods manufacturers are introducing new regional brands </w:t>
                  </w:r>
                  <w:r>
                    <w:rPr>
                      <w:rFonts w:ascii="Times New Roman" w:eastAsia="Times New Roman" w:hAnsi="Times New Roman" w:cs="Times New Roman"/>
                      <w:color w:val="000000"/>
                      <w:sz w:val="24"/>
                    </w:rPr>
                    <w:t>intended to appeal to local preferences.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Consumer goods companies use a regional approach because it allows them to react more quickly to competition.</w:t>
                  </w:r>
                </w:p>
              </w:tc>
            </w:tr>
          </w:tbl>
          <w:p w:rsidR="00EB3998" w:rsidRDefault="00383FA3">
            <w:pPr>
              <w:pStyle w:val="p"/>
            </w:pPr>
            <w:r>
              <w:br/>
            </w:r>
            <w:r>
              <w:rPr>
                <w:rFonts w:ascii="Times New Roman" w:eastAsia="Times New Roman" w:hAnsi="Times New Roman" w:cs="Times New Roman"/>
                <w:color w:val="000000"/>
                <w:sz w:val="24"/>
              </w:rPr>
              <w:t>Examples of companies using a regional approach include</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The Keg as it designs its product </w:t>
                  </w:r>
                  <w:r>
                    <w:rPr>
                      <w:rFonts w:ascii="Times New Roman" w:eastAsia="Times New Roman" w:hAnsi="Times New Roman" w:cs="Times New Roman"/>
                      <w:color w:val="000000"/>
                      <w:sz w:val="24"/>
                    </w:rPr>
                    <w:t>offering to meet the cultural requirements of different regions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any company selling climate-dependent products such as snow blowers, water and snow skis, and air-conditioning and heating systems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190. </w:t>
            </w:r>
            <w:r>
              <w:rPr>
                <w:rFonts w:ascii="Times New Roman" w:eastAsia="Times New Roman" w:hAnsi="Times New Roman" w:cs="Times New Roman"/>
                <w:color w:val="000000"/>
                <w:sz w:val="24"/>
              </w:rPr>
              <w:t xml:space="preserve">First, the one-size-fits-all marketing of </w:t>
            </w:r>
            <w:r>
              <w:rPr>
                <w:rFonts w:ascii="Times New Roman" w:eastAsia="Times New Roman" w:hAnsi="Times New Roman" w:cs="Times New Roman"/>
                <w:color w:val="000000"/>
                <w:sz w:val="24"/>
              </w:rPr>
              <w:t>yesteryear no longer fits. Customers do not want to be treated like the masses. Second, direct and personal marketing efforts will continues to grow to meet the needs of customers who no longer have the time to spend shopping and making purchase decisions.</w:t>
            </w:r>
            <w:r>
              <w:rPr>
                <w:rFonts w:ascii="Times New Roman" w:eastAsia="Times New Roman" w:hAnsi="Times New Roman" w:cs="Times New Roman"/>
                <w:color w:val="000000"/>
                <w:sz w:val="24"/>
              </w:rPr>
              <w:t xml:space="preserve"> Third, customers will be loyal to those companies and brands that have earned their loyalty and reinforced it at every purchase occasion. Fourth, mass-media approaches will continue to decline in importance as advances in market research and database tech</w:t>
            </w:r>
            <w:r>
              <w:rPr>
                <w:rFonts w:ascii="Times New Roman" w:eastAsia="Times New Roman" w:hAnsi="Times New Roman" w:cs="Times New Roman"/>
                <w:color w:val="000000"/>
                <w:sz w:val="24"/>
              </w:rPr>
              <w:t>nology allow marketers to collect more detailed information on their customers, not only the approximations allowed by demographics but also the specific names and addresses.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191. </w:t>
            </w:r>
            <w:r>
              <w:rPr>
                <w:rFonts w:ascii="Times New Roman" w:eastAsia="Times New Roman" w:hAnsi="Times New Roman" w:cs="Times New Roman"/>
                <w:color w:val="000000"/>
                <w:sz w:val="24"/>
              </w:rPr>
              <w:t xml:space="preserve">Age, gender, income, ethnicity, family life cycle stage, and other </w:t>
            </w:r>
            <w:r>
              <w:rPr>
                <w:rFonts w:ascii="Times New Roman" w:eastAsia="Times New Roman" w:hAnsi="Times New Roman" w:cs="Times New Roman"/>
                <w:color w:val="000000"/>
                <w:sz w:val="24"/>
              </w:rPr>
              <w:t>demographic variables are usually helpful in developing segmentation strategies but often do not paint the entire picture. Psychographic variables can be used to “flesh out” the consumer description. Psychographic variables alone can be used to segment mar</w:t>
            </w:r>
            <w:r>
              <w:rPr>
                <w:rFonts w:ascii="Times New Roman" w:eastAsia="Times New Roman" w:hAnsi="Times New Roman" w:cs="Times New Roman"/>
                <w:color w:val="000000"/>
                <w:sz w:val="24"/>
              </w:rPr>
              <w:t>kets, or they can be combined with other segmentation variables. Psychographic variables include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personality</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motives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lifestyles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geodemographics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192. </w:t>
            </w:r>
            <w:r>
              <w:rPr>
                <w:rFonts w:ascii="Times New Roman" w:eastAsia="Times New Roman" w:hAnsi="Times New Roman" w:cs="Times New Roman"/>
                <w:color w:val="000000"/>
                <w:sz w:val="24"/>
              </w:rPr>
              <w:t>The four broad segments of the business market are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1.</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producers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2.</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resellers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3.</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institutions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4.</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government</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193. </w:t>
            </w:r>
            <w:r>
              <w:rPr>
                <w:rFonts w:ascii="Times New Roman" w:eastAsia="Times New Roman" w:hAnsi="Times New Roman" w:cs="Times New Roman"/>
                <w:color w:val="000000"/>
                <w:sz w:val="24"/>
              </w:rPr>
              <w:t>There are five possible ways to segment this market:</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1</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one homogeneous market consisting of ten people (one segment)</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2</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a market consisting of ten individual segments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3</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a market composed of two segments based on gender</w:t>
                  </w:r>
                  <w:r>
                    <w:rPr>
                      <w:rFonts w:ascii="Times New Roman" w:eastAsia="Times New Roman" w:hAnsi="Times New Roman" w:cs="Times New Roman"/>
                      <w:color w:val="000000"/>
                      <w:sz w:val="24"/>
                    </w:rPr>
                    <w:t xml:space="preserve"> (five males and five females)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4</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a market composed of three segments based on income (four low, two medium, four high)</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5</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a market composed of five segments based on gender and income level (one Male/Low, two Male/Medium, two Male/High, three Female/Low, </w:t>
                  </w:r>
                  <w:r>
                    <w:rPr>
                      <w:rFonts w:ascii="Times New Roman" w:eastAsia="Times New Roman" w:hAnsi="Times New Roman" w:cs="Times New Roman"/>
                      <w:color w:val="000000"/>
                      <w:sz w:val="24"/>
                    </w:rPr>
                    <w:t>two Female/High)</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194. </w:t>
            </w:r>
            <w:r>
              <w:rPr>
                <w:rFonts w:ascii="Times New Roman" w:eastAsia="Times New Roman" w:hAnsi="Times New Roman" w:cs="Times New Roman"/>
                <w:color w:val="000000"/>
                <w:sz w:val="24"/>
              </w:rPr>
              <w:t>Common bases used in demographic segmentation include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age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gender</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income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ethnic background</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family life cycle</w:t>
                  </w:r>
                </w:p>
              </w:tc>
            </w:tr>
          </w:tbl>
          <w:p w:rsidR="00EB3998" w:rsidRDefault="00383FA3">
            <w:pPr>
              <w:pStyle w:val="p"/>
            </w:pPr>
            <w:r>
              <w:br/>
            </w:r>
            <w:r>
              <w:rPr>
                <w:rFonts w:ascii="Times New Roman" w:eastAsia="Times New Roman" w:hAnsi="Times New Roman" w:cs="Times New Roman"/>
                <w:color w:val="000000"/>
                <w:sz w:val="24"/>
              </w:rPr>
              <w:t>Text examples include the following:</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Age:</w:t>
            </w:r>
            <w:r>
              <w:rPr>
                <w:rFonts w:ascii="Times New Roman" w:eastAsia="Times New Roman" w:hAnsi="Times New Roman" w:cs="Times New Roman"/>
                <w:color w:val="000000"/>
                <w:sz w:val="24"/>
              </w:rPr>
              <w:t xml:space="preserve"> Cell phones, magazines, and clothing marketed to teens; beer, wine, and spirits marketed to people 20–40 years of age; retirement properties, health and wellness products, and Vespa scooters marketed to baby boomers are examples of products/services targe</w:t>
            </w:r>
            <w:r>
              <w:rPr>
                <w:rFonts w:ascii="Times New Roman" w:eastAsia="Times New Roman" w:hAnsi="Times New Roman" w:cs="Times New Roman"/>
                <w:color w:val="000000"/>
                <w:sz w:val="24"/>
              </w:rPr>
              <w:t>ted at specific age groups.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Gender:</w:t>
            </w:r>
            <w:r>
              <w:rPr>
                <w:rFonts w:ascii="Times New Roman" w:eastAsia="Times New Roman" w:hAnsi="Times New Roman" w:cs="Times New Roman"/>
                <w:color w:val="000000"/>
                <w:sz w:val="24"/>
              </w:rPr>
              <w:t xml:space="preserve"> Marketers of clothing, cosmetics, personal-care items, magazines, jewellery, and footwear commonly use gender as a segmentation variable.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Income:</w:t>
            </w:r>
            <w:r>
              <w:rPr>
                <w:rFonts w:ascii="Times New Roman" w:eastAsia="Times New Roman" w:hAnsi="Times New Roman" w:cs="Times New Roman"/>
                <w:color w:val="000000"/>
                <w:sz w:val="24"/>
              </w:rPr>
              <w:t xml:space="preserve"> The housing, clothing, automobile, and food markets are often segmented by income. Walmart is aimed at lower-income consumers, while Costco attracts more upscale consumers.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Ethnic background:</w:t>
            </w:r>
            <w:r>
              <w:rPr>
                <w:rFonts w:ascii="Times New Roman" w:eastAsia="Times New Roman" w:hAnsi="Times New Roman" w:cs="Times New Roman"/>
                <w:color w:val="000000"/>
                <w:sz w:val="24"/>
              </w:rPr>
              <w:t xml:space="preserve"> Many products are targeted specifically to various ethnic grou</w:t>
            </w:r>
            <w:r>
              <w:rPr>
                <w:rFonts w:ascii="Times New Roman" w:eastAsia="Times New Roman" w:hAnsi="Times New Roman" w:cs="Times New Roman"/>
                <w:color w:val="000000"/>
                <w:sz w:val="24"/>
              </w:rPr>
              <w:t>ps.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Family life cycle:</w:t>
            </w:r>
            <w:r>
              <w:rPr>
                <w:rFonts w:ascii="Times New Roman" w:eastAsia="Times New Roman" w:hAnsi="Times New Roman" w:cs="Times New Roman"/>
                <w:color w:val="000000"/>
                <w:sz w:val="24"/>
              </w:rPr>
              <w:t xml:space="preserve"> Marketers target people in different stages of the family life cycle by noting spending needs. Young singles and marrieds buy more cars, furniture, appliances, and vacations. Marrieds with children buy more toys, baby products, and </w:t>
            </w:r>
            <w:r>
              <w:rPr>
                <w:rFonts w:ascii="Times New Roman" w:eastAsia="Times New Roman" w:hAnsi="Times New Roman" w:cs="Times New Roman"/>
                <w:color w:val="000000"/>
                <w:sz w:val="24"/>
              </w:rPr>
              <w:t>appliances. Middle-ageds buy more luxury items and home improvements. The elderly focus spending on retirement care.</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195. </w:t>
            </w:r>
            <w:r>
              <w:rPr>
                <w:rFonts w:ascii="Times New Roman" w:eastAsia="Times New Roman" w:hAnsi="Times New Roman" w:cs="Times New Roman"/>
                <w:color w:val="000000"/>
                <w:sz w:val="24"/>
              </w:rPr>
              <w:t xml:space="preserve">A segmentation base (or variable) is a characteristic of individuals, groups, or organizations that marketers use to divide a total </w:t>
            </w:r>
            <w:r>
              <w:rPr>
                <w:rFonts w:ascii="Times New Roman" w:eastAsia="Times New Roman" w:hAnsi="Times New Roman" w:cs="Times New Roman"/>
                <w:color w:val="000000"/>
                <w:sz w:val="24"/>
              </w:rPr>
              <w:t>market into segments. Consumer goods marketers commonly use one or more of the following characteristics to segment markets:</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geographic—by region, market size, market density, or climate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demographic—such as age, gender, ethnic background, income, or </w:t>
                  </w:r>
                  <w:r>
                    <w:rPr>
                      <w:rFonts w:ascii="Times New Roman" w:eastAsia="Times New Roman" w:hAnsi="Times New Roman" w:cs="Times New Roman"/>
                      <w:color w:val="000000"/>
                      <w:sz w:val="24"/>
                    </w:rPr>
                    <w:t>family life-cycle stage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psychographics—such as motives, lifestyles, or personality</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benefit—such as less filling or great taste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usage rate—heavy, medium, or light</w:t>
                  </w:r>
                </w:p>
              </w:tc>
            </w:tr>
          </w:tbl>
          <w:p w:rsidR="00EB3998" w:rsidRDefault="00383FA3">
            <w:pPr>
              <w:pStyle w:val="p"/>
            </w:pPr>
            <w:r>
              <w:rPr>
                <w:rFonts w:ascii="Times New Roman" w:eastAsia="Times New Roman" w:hAnsi="Times New Roman" w:cs="Times New Roman"/>
                <w:color w:val="000000"/>
                <w:sz w:val="24"/>
              </w:rPr>
              <w:t>The above list is not exhaustive, and students may come up with other examples of se</w:t>
            </w:r>
            <w:r>
              <w:rPr>
                <w:rFonts w:ascii="Times New Roman" w:eastAsia="Times New Roman" w:hAnsi="Times New Roman" w:cs="Times New Roman"/>
                <w:color w:val="000000"/>
                <w:sz w:val="24"/>
              </w:rPr>
              <w:t>gmentation variables.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lastRenderedPageBreak/>
              <w:t>196. </w:t>
            </w:r>
            <w:r>
              <w:rPr>
                <w:rFonts w:ascii="Times New Roman" w:eastAsia="Times New Roman" w:hAnsi="Times New Roman" w:cs="Times New Roman"/>
                <w:color w:val="000000"/>
                <w:sz w:val="24"/>
              </w:rPr>
              <w:t>Benefits include potential to achieve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greater sales volume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higher profits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larger market share</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economies of scale</w:t>
                  </w:r>
                </w:p>
              </w:tc>
            </w:tr>
          </w:tbl>
          <w:p w:rsidR="00EB3998" w:rsidRDefault="00383FA3">
            <w:pPr>
              <w:pStyle w:val="p"/>
            </w:pPr>
            <w:r>
              <w:br/>
            </w:r>
            <w:r>
              <w:rPr>
                <w:rFonts w:ascii="Times New Roman" w:eastAsia="Times New Roman" w:hAnsi="Times New Roman" w:cs="Times New Roman"/>
                <w:color w:val="000000"/>
                <w:sz w:val="24"/>
              </w:rPr>
              <w:t>Costs include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product design</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production</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promotion</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inventory</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marketing research</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management</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cannibalization</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197. </w:t>
            </w:r>
            <w:r>
              <w:rPr>
                <w:rFonts w:ascii="Times New Roman" w:eastAsia="Times New Roman" w:hAnsi="Times New Roman" w:cs="Times New Roman"/>
                <w:i/>
                <w:iCs/>
                <w:color w:val="000000"/>
                <w:sz w:val="24"/>
              </w:rPr>
              <w:t>Attribute:</w:t>
            </w:r>
            <w:r>
              <w:rPr>
                <w:rFonts w:ascii="Times New Roman" w:eastAsia="Times New Roman" w:hAnsi="Times New Roman" w:cs="Times New Roman"/>
                <w:color w:val="000000"/>
                <w:sz w:val="24"/>
              </w:rPr>
              <w:t xml:space="preserve"> Products may be associated with an attribute, feature, or particular customer benefit.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 and quality:</w:t>
            </w:r>
            <w:r>
              <w:rPr>
                <w:rFonts w:ascii="Times New Roman" w:eastAsia="Times New Roman" w:hAnsi="Times New Roman" w:cs="Times New Roman"/>
                <w:color w:val="000000"/>
                <w:sz w:val="24"/>
              </w:rPr>
              <w:t xml:space="preserve"> Firms may stress high price as a signal of quality or low price as a signal of value.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 xml:space="preserve">Use or </w:t>
            </w:r>
            <w:r>
              <w:rPr>
                <w:rFonts w:ascii="Times New Roman" w:eastAsia="Times New Roman" w:hAnsi="Times New Roman" w:cs="Times New Roman"/>
                <w:i/>
                <w:iCs/>
                <w:color w:val="000000"/>
                <w:sz w:val="24"/>
              </w:rPr>
              <w:t>application:</w:t>
            </w:r>
            <w:r>
              <w:rPr>
                <w:rFonts w:ascii="Times New Roman" w:eastAsia="Times New Roman" w:hAnsi="Times New Roman" w:cs="Times New Roman"/>
                <w:color w:val="000000"/>
                <w:sz w:val="24"/>
              </w:rPr>
              <w:t xml:space="preserve"> Stressing use situations or special applications effectively positions the product.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Product user:</w:t>
            </w:r>
            <w:r>
              <w:rPr>
                <w:rFonts w:ascii="Times New Roman" w:eastAsia="Times New Roman" w:hAnsi="Times New Roman" w:cs="Times New Roman"/>
                <w:color w:val="000000"/>
                <w:sz w:val="24"/>
              </w:rPr>
              <w:t xml:space="preserve"> This position base associates the product with a personality or type of user.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Product class:</w:t>
            </w:r>
            <w:r>
              <w:rPr>
                <w:rFonts w:ascii="Times New Roman" w:eastAsia="Times New Roman" w:hAnsi="Times New Roman" w:cs="Times New Roman"/>
                <w:color w:val="000000"/>
                <w:sz w:val="24"/>
              </w:rPr>
              <w:t xml:space="preserve"> The product is associated with a particular category of products.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Competitor:</w:t>
            </w:r>
            <w:r>
              <w:rPr>
                <w:rFonts w:ascii="Times New Roman" w:eastAsia="Times New Roman" w:hAnsi="Times New Roman" w:cs="Times New Roman"/>
                <w:color w:val="000000"/>
                <w:sz w:val="24"/>
              </w:rPr>
              <w:t xml:space="preserve"> Positioning against a competitor, such as Avis positioning itself as No. 2 against Hertz.</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198. </w:t>
            </w:r>
            <w:r>
              <w:rPr>
                <w:rFonts w:ascii="Times New Roman" w:eastAsia="Times New Roman" w:hAnsi="Times New Roman" w:cs="Times New Roman"/>
                <w:color w:val="000000"/>
                <w:sz w:val="24"/>
              </w:rPr>
              <w:t>Usage-rate segmentation divides a market based on the amount of product custome</w:t>
            </w:r>
            <w:r>
              <w:rPr>
                <w:rFonts w:ascii="Times New Roman" w:eastAsia="Times New Roman" w:hAnsi="Times New Roman" w:cs="Times New Roman"/>
                <w:color w:val="000000"/>
                <w:sz w:val="24"/>
              </w:rPr>
              <w:t>rs purchase or consume.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80/20 principle states that 80 percent of the demand for a product is generated by 20 percent of all customers. While the percentages are not always exact for all product categories, the principle highlights the disproportionat</w:t>
            </w:r>
            <w:r>
              <w:rPr>
                <w:rFonts w:ascii="Times New Roman" w:eastAsia="Times New Roman" w:hAnsi="Times New Roman" w:cs="Times New Roman"/>
                <w:color w:val="000000"/>
                <w:sz w:val="24"/>
              </w:rPr>
              <w:t>e share of the total consumption of many products and focuses marketers on heavy users.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199. </w:t>
            </w:r>
            <w:r>
              <w:rPr>
                <w:rFonts w:ascii="Times New Roman" w:eastAsia="Times New Roman" w:hAnsi="Times New Roman" w:cs="Times New Roman"/>
                <w:i/>
                <w:iCs/>
                <w:color w:val="000000"/>
                <w:sz w:val="24"/>
              </w:rPr>
              <w:t>Undifferentiated targeting strategy:</w:t>
            </w:r>
            <w:r>
              <w:rPr>
                <w:rFonts w:ascii="Times New Roman" w:eastAsia="Times New Roman" w:hAnsi="Times New Roman" w:cs="Times New Roman"/>
                <w:color w:val="000000"/>
                <w:sz w:val="24"/>
              </w:rPr>
              <w:t xml:space="preserve"> This strategy adopts a mass-market philosophy in which one marketing mix is targeted at the entire market. Advantages includ</w:t>
            </w:r>
            <w:r>
              <w:rPr>
                <w:rFonts w:ascii="Times New Roman" w:eastAsia="Times New Roman" w:hAnsi="Times New Roman" w:cs="Times New Roman"/>
                <w:color w:val="000000"/>
                <w:sz w:val="24"/>
              </w:rPr>
              <w:t>e economies of mass production and lower marketing costs. Disadvantages include susceptibility to competitive inroads and a higher likelihood of unimaginative product offerings with little appeal.</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Concentrated (or niche) targeting strategy:</w:t>
            </w:r>
            <w:r>
              <w:rPr>
                <w:rFonts w:ascii="Times New Roman" w:eastAsia="Times New Roman" w:hAnsi="Times New Roman" w:cs="Times New Roman"/>
                <w:color w:val="000000"/>
                <w:sz w:val="24"/>
              </w:rPr>
              <w:t xml:space="preserve"> This strategy </w:t>
            </w:r>
            <w:r>
              <w:rPr>
                <w:rFonts w:ascii="Times New Roman" w:eastAsia="Times New Roman" w:hAnsi="Times New Roman" w:cs="Times New Roman"/>
                <w:color w:val="000000"/>
                <w:sz w:val="24"/>
              </w:rPr>
              <w:t>entails the selection of one segment of a market for targeting. Advantages include concentrated efforts on a highly specialized marketing mix that meets target needs, a focus of resources, the ability to compete against larger firms, and the ability to est</w:t>
            </w:r>
            <w:r>
              <w:rPr>
                <w:rFonts w:ascii="Times New Roman" w:eastAsia="Times New Roman" w:hAnsi="Times New Roman" w:cs="Times New Roman"/>
                <w:color w:val="000000"/>
                <w:sz w:val="24"/>
              </w:rPr>
              <w:t>ablish a strong position in a desirable market segment. Disadvantages include risky dependence on a single segment, necessity for success, and threat of competitive advances.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Multisegment targeting strategy:</w:t>
            </w:r>
            <w:r>
              <w:rPr>
                <w:rFonts w:ascii="Times New Roman" w:eastAsia="Times New Roman" w:hAnsi="Times New Roman" w:cs="Times New Roman"/>
                <w:color w:val="000000"/>
                <w:sz w:val="24"/>
              </w:rPr>
              <w:t xml:space="preserve"> When a firm chooses to serve two or more market</w:t>
            </w:r>
            <w:r>
              <w:rPr>
                <w:rFonts w:ascii="Times New Roman" w:eastAsia="Times New Roman" w:hAnsi="Times New Roman" w:cs="Times New Roman"/>
                <w:color w:val="000000"/>
                <w:sz w:val="24"/>
              </w:rPr>
              <w:t xml:space="preserve"> segments and develops distinct marketing mixes for each segment, it is practising multisegment targeting. Advantages potentially include greater sales volume, higher profits, larger market share, and economies of scale in manufacturing and marketing. Disa</w:t>
            </w:r>
            <w:r>
              <w:rPr>
                <w:rFonts w:ascii="Times New Roman" w:eastAsia="Times New Roman" w:hAnsi="Times New Roman" w:cs="Times New Roman"/>
                <w:color w:val="000000"/>
                <w:sz w:val="24"/>
              </w:rPr>
              <w:t>dvantages include high costs and cannibalization.</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200. </w:t>
            </w:r>
            <w:r>
              <w:rPr>
                <w:rFonts w:ascii="Times New Roman" w:eastAsia="Times New Roman" w:hAnsi="Times New Roman" w:cs="Times New Roman"/>
                <w:color w:val="000000"/>
                <w:sz w:val="24"/>
              </w:rPr>
              <w:t xml:space="preserve">One-to-one marketing is an individualized marketing method that utilizes customer information to build long-term, personalized, and profitable relationships with each customer. The goal is to reduce </w:t>
            </w:r>
            <w:r>
              <w:rPr>
                <w:rFonts w:ascii="Times New Roman" w:eastAsia="Times New Roman" w:hAnsi="Times New Roman" w:cs="Times New Roman"/>
                <w:color w:val="000000"/>
                <w:sz w:val="24"/>
              </w:rPr>
              <w:t>costs through customer retention and increase revenue through customer loyalty.</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201. </w:t>
            </w:r>
            <w:r>
              <w:rPr>
                <w:rFonts w:ascii="Times New Roman" w:eastAsia="Times New Roman" w:hAnsi="Times New Roman" w:cs="Times New Roman"/>
                <w:color w:val="000000"/>
                <w:sz w:val="24"/>
              </w:rPr>
              <w:t>The four segmentation steps are</w:t>
            </w:r>
          </w:p>
          <w:tbl>
            <w:tblPr>
              <w:tblW w:w="0" w:type="auto"/>
              <w:tblBorders>
                <w:top w:val="nil"/>
                <w:left w:val="nil"/>
                <w:bottom w:val="nil"/>
                <w:right w:val="nil"/>
                <w:insideH w:val="nil"/>
                <w:insideV w:val="nil"/>
              </w:tblBorders>
              <w:tblCellMar>
                <w:left w:w="0" w:type="dxa"/>
                <w:right w:w="0" w:type="dxa"/>
              </w:tblCellMar>
              <w:tblLook w:val="0000"/>
            </w:tblPr>
            <w:tblGrid>
              <w:gridCol w:w="270"/>
              <w:gridCol w:w="8550"/>
            </w:tblGrid>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1.</w:t>
                  </w:r>
                </w:p>
              </w:tc>
              <w:tc>
                <w:tcPr>
                  <w:tcW w:w="855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select a market or product category for study</w:t>
                  </w:r>
                </w:p>
              </w:tc>
            </w:tr>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2.</w:t>
                  </w:r>
                </w:p>
              </w:tc>
              <w:tc>
                <w:tcPr>
                  <w:tcW w:w="855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choose a basis or bases for segmenting the market</w:t>
                  </w:r>
                </w:p>
              </w:tc>
            </w:tr>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3.</w:t>
                  </w:r>
                </w:p>
              </w:tc>
              <w:tc>
                <w:tcPr>
                  <w:tcW w:w="855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select segmentation </w:t>
                  </w:r>
                  <w:r>
                    <w:rPr>
                      <w:rFonts w:ascii="Times New Roman" w:eastAsia="Times New Roman" w:hAnsi="Times New Roman" w:cs="Times New Roman"/>
                      <w:color w:val="000000"/>
                      <w:sz w:val="24"/>
                    </w:rPr>
                    <w:t>descriptors</w:t>
                  </w:r>
                </w:p>
              </w:tc>
            </w:tr>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4.</w:t>
                  </w:r>
                </w:p>
              </w:tc>
              <w:tc>
                <w:tcPr>
                  <w:tcW w:w="855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profile and analyze segments</w:t>
                  </w:r>
                </w:p>
              </w:tc>
            </w:tr>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2"/>
                      <w:szCs w:val="22"/>
                    </w:rPr>
                    <w:t> </w:t>
                  </w:r>
                </w:p>
              </w:tc>
              <w:tc>
                <w:tcPr>
                  <w:tcW w:w="8550" w:type="dxa"/>
                  <w:noWrap/>
                  <w:tcMar>
                    <w:top w:w="0" w:type="dxa"/>
                    <w:left w:w="0" w:type="dxa"/>
                    <w:bottom w:w="0" w:type="dxa"/>
                    <w:right w:w="0" w:type="dxa"/>
                  </w:tcMar>
                  <w:vAlign w:val="center"/>
                </w:tcPr>
                <w:p w:rsidR="00EB3998" w:rsidRDefault="00383FA3">
                  <w:r>
                    <w:br/>
                  </w:r>
                  <w:r>
                    <w:rPr>
                      <w:rFonts w:ascii="Times New Roman" w:eastAsia="Times New Roman" w:hAnsi="Times New Roman" w:cs="Times New Roman"/>
                      <w:color w:val="000000"/>
                      <w:sz w:val="24"/>
                    </w:rPr>
                    <w:t>The two subsequent activities are</w:t>
                  </w:r>
                </w:p>
              </w:tc>
            </w:tr>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5.</w:t>
                  </w:r>
                </w:p>
              </w:tc>
              <w:tc>
                <w:tcPr>
                  <w:tcW w:w="855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select target markets</w:t>
                  </w:r>
                </w:p>
              </w:tc>
            </w:tr>
            <w:tr w:rsidR="00EB3998">
              <w:trPr>
                <w:cantSplit/>
              </w:trPr>
              <w:tc>
                <w:tcPr>
                  <w:tcW w:w="27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6.</w:t>
                  </w:r>
                </w:p>
              </w:tc>
              <w:tc>
                <w:tcPr>
                  <w:tcW w:w="855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design, implement, and maintain appropriate marketing mixes</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202. </w:t>
            </w:r>
            <w:r>
              <w:rPr>
                <w:rFonts w:ascii="Times New Roman" w:eastAsia="Times New Roman" w:hAnsi="Times New Roman" w:cs="Times New Roman"/>
                <w:i/>
                <w:iCs/>
                <w:color w:val="000000"/>
                <w:sz w:val="24"/>
              </w:rPr>
              <w:t>Substantiality:</w:t>
            </w:r>
            <w:r>
              <w:rPr>
                <w:rFonts w:ascii="Times New Roman" w:eastAsia="Times New Roman" w:hAnsi="Times New Roman" w:cs="Times New Roman"/>
                <w:color w:val="000000"/>
                <w:sz w:val="24"/>
              </w:rPr>
              <w:t xml:space="preserve"> A selected segment must be large enough to warrant developing and maintaining a special marketing mix (commercially viable).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Identifiability and measurability:</w:t>
            </w:r>
            <w:r>
              <w:rPr>
                <w:rFonts w:ascii="Times New Roman" w:eastAsia="Times New Roman" w:hAnsi="Times New Roman" w:cs="Times New Roman"/>
                <w:color w:val="000000"/>
                <w:sz w:val="24"/>
              </w:rPr>
              <w:t xml:space="preserve"> The segments must be identifiable and their size measurable. Descriptive data regarding demogr</w:t>
            </w:r>
            <w:r>
              <w:rPr>
                <w:rFonts w:ascii="Times New Roman" w:eastAsia="Times New Roman" w:hAnsi="Times New Roman" w:cs="Times New Roman"/>
                <w:color w:val="000000"/>
                <w:sz w:val="24"/>
              </w:rPr>
              <w:t>aphic, geographic, and/or other relevant characteristics of segment members must be available.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Accessibility:</w:t>
            </w:r>
            <w:r>
              <w:rPr>
                <w:rFonts w:ascii="Times New Roman" w:eastAsia="Times New Roman" w:hAnsi="Times New Roman" w:cs="Times New Roman"/>
                <w:color w:val="000000"/>
                <w:sz w:val="24"/>
              </w:rPr>
              <w:t xml:space="preserve"> The firm must be able to reach members of targeted segments with customized marketing mixes.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Responsiveness:</w:t>
            </w:r>
            <w:r>
              <w:rPr>
                <w:rFonts w:ascii="Times New Roman" w:eastAsia="Times New Roman" w:hAnsi="Times New Roman" w:cs="Times New Roman"/>
                <w:color w:val="000000"/>
                <w:sz w:val="24"/>
              </w:rPr>
              <w:t xml:space="preserve"> The market segment must respond differently from other segments to marketing mixes; otherwise, there is no need to treat that segment separately.</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203. </w:t>
            </w:r>
            <w:r>
              <w:rPr>
                <w:rFonts w:ascii="Times New Roman" w:eastAsia="Times New Roman" w:hAnsi="Times New Roman" w:cs="Times New Roman"/>
                <w:color w:val="000000"/>
                <w:sz w:val="24"/>
              </w:rPr>
              <w:t>A market has the following characteristics:</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composed of people or organizations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 xml:space="preserve">the </w:t>
                  </w:r>
                  <w:r>
                    <w:rPr>
                      <w:rFonts w:ascii="Times New Roman" w:eastAsia="Times New Roman" w:hAnsi="Times New Roman" w:cs="Times New Roman"/>
                      <w:color w:val="000000"/>
                      <w:sz w:val="24"/>
                    </w:rPr>
                    <w:t>people/organizations have needs and wants that can be satisfied by particular product categories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the people/organizations have the ability to purchase the sought products</w:t>
                  </w:r>
                </w:p>
              </w:tc>
            </w:tr>
            <w:tr w:rsidR="00EB3998">
              <w:trPr>
                <w:cantSplit/>
              </w:trPr>
              <w:tc>
                <w:tcPr>
                  <w:tcW w:w="405" w:type="dxa"/>
                  <w:noWrap/>
                  <w:tcMar>
                    <w:top w:w="0" w:type="dxa"/>
                    <w:left w:w="0" w:type="dxa"/>
                    <w:bottom w:w="0" w:type="dxa"/>
                    <w:right w:w="0" w:type="dxa"/>
                  </w:tcMar>
                  <w:vAlign w:val="center"/>
                </w:tcPr>
                <w:p w:rsidR="00EB3998" w:rsidRDefault="00383FA3">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EB3998" w:rsidRDefault="00383FA3">
                  <w:r>
                    <w:rPr>
                      <w:rFonts w:ascii="Times New Roman" w:eastAsia="Times New Roman" w:hAnsi="Times New Roman" w:cs="Times New Roman"/>
                      <w:color w:val="000000"/>
                      <w:sz w:val="24"/>
                    </w:rPr>
                    <w:t>the people/organizations are willing to buy</w:t>
                  </w:r>
                </w:p>
              </w:tc>
            </w:tr>
          </w:tbl>
          <w:p w:rsidR="00EB3998" w:rsidRDefault="00EB3998"/>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204. </w:t>
            </w:r>
            <w:r>
              <w:rPr>
                <w:rFonts w:ascii="Times New Roman" w:eastAsia="Times New Roman" w:hAnsi="Times New Roman" w:cs="Times New Roman"/>
                <w:color w:val="000000"/>
                <w:sz w:val="24"/>
              </w:rPr>
              <w:t xml:space="preserve">Geodemographic </w:t>
            </w:r>
            <w:r>
              <w:rPr>
                <w:rFonts w:ascii="Times New Roman" w:eastAsia="Times New Roman" w:hAnsi="Times New Roman" w:cs="Times New Roman"/>
                <w:color w:val="000000"/>
                <w:sz w:val="24"/>
              </w:rPr>
              <w:t>segmentation clusters potential customers into neighbourhood lifestyle categories. It is a combination of geographic, demographic, and lifestyle segmentation. The result of geodemographic segmentation is micromarketing, which is the targeting of small geog</w:t>
            </w:r>
            <w:r>
              <w:rPr>
                <w:rFonts w:ascii="Times New Roman" w:eastAsia="Times New Roman" w:hAnsi="Times New Roman" w:cs="Times New Roman"/>
                <w:color w:val="000000"/>
                <w:sz w:val="24"/>
              </w:rPr>
              <w:t>raphic regions with specially designed marketing programs. The text example is H-E-B Grocery Company tailoring merchandise in each store to patron preferences.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205. </w:t>
            </w:r>
            <w:r>
              <w:rPr>
                <w:rFonts w:ascii="Times New Roman" w:eastAsia="Times New Roman" w:hAnsi="Times New Roman" w:cs="Times New Roman"/>
                <w:color w:val="000000"/>
                <w:sz w:val="24"/>
              </w:rPr>
              <w:t>A market segment is a subgroup of people or organizations sharing one or more characteris</w:t>
            </w:r>
            <w:r>
              <w:rPr>
                <w:rFonts w:ascii="Times New Roman" w:eastAsia="Times New Roman" w:hAnsi="Times New Roman" w:cs="Times New Roman"/>
                <w:color w:val="000000"/>
                <w:sz w:val="24"/>
              </w:rPr>
              <w:t>tics that cause them to have relatively similar product needs. All people and all organizations within a given segment have some similar characteristics and needs.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process of dividing a market into meaningful segments or groups that are relatively sim</w:t>
            </w:r>
            <w:r>
              <w:rPr>
                <w:rFonts w:ascii="Times New Roman" w:eastAsia="Times New Roman" w:hAnsi="Times New Roman" w:cs="Times New Roman"/>
                <w:color w:val="000000"/>
                <w:sz w:val="24"/>
              </w:rPr>
              <w:t>ilar and identifiable is called market segmentation. The purpose of segmentation is to enable the marketer to tailor marketing mixes to better meet the needs of one or more specific segments.</w:t>
            </w:r>
          </w:p>
        </w:tc>
      </w:tr>
    </w:tbl>
    <w:p w:rsidR="00EB3998" w:rsidRDefault="00EB3998">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EB3998">
        <w:trPr>
          <w:cantSplit/>
        </w:trPr>
        <w:tc>
          <w:tcPr>
            <w:tcW w:w="5000" w:type="pct"/>
            <w:noWrap/>
            <w:tcMar>
              <w:top w:w="0" w:type="dxa"/>
              <w:left w:w="0" w:type="dxa"/>
              <w:bottom w:w="0" w:type="dxa"/>
              <w:right w:w="0" w:type="dxa"/>
            </w:tcMar>
            <w:vAlign w:val="center"/>
          </w:tcPr>
          <w:p w:rsidR="00EB3998" w:rsidRDefault="00383FA3">
            <w:pPr>
              <w:pStyle w:val="p"/>
            </w:pPr>
            <w:r>
              <w:rPr>
                <w:rFonts w:ascii="Times New Roman" w:eastAsia="Times New Roman" w:hAnsi="Times New Roman" w:cs="Times New Roman"/>
                <w:color w:val="000000"/>
                <w:sz w:val="22"/>
                <w:szCs w:val="22"/>
              </w:rPr>
              <w:t>206. </w:t>
            </w:r>
            <w:r>
              <w:rPr>
                <w:rFonts w:ascii="Times New Roman" w:eastAsia="Times New Roman" w:hAnsi="Times New Roman" w:cs="Times New Roman"/>
                <w:color w:val="000000"/>
                <w:sz w:val="24"/>
              </w:rPr>
              <w:t>1. Targeted consumers: Develop a brief statement of the t</w:t>
            </w:r>
            <w:r>
              <w:rPr>
                <w:rFonts w:ascii="Times New Roman" w:eastAsia="Times New Roman" w:hAnsi="Times New Roman" w:cs="Times New Roman"/>
                <w:color w:val="000000"/>
                <w:sz w:val="24"/>
              </w:rPr>
              <w:t>arget market in terms of their segment description.</w:t>
            </w:r>
            <w:r>
              <w:rPr>
                <w:rFonts w:ascii="Times New Roman" w:eastAsia="Times New Roman" w:hAnsi="Times New Roman" w:cs="Times New Roman"/>
                <w:color w:val="000000"/>
                <w:sz w:val="24"/>
              </w:rPr>
              <w:br/>
              <w:t>2. Frame of reference: Develop a statement of the goal for the target market about the product benefit, thus identifying the consumption situations in which the product/brand is to be used.</w:t>
            </w:r>
            <w:r>
              <w:rPr>
                <w:rFonts w:ascii="Times New Roman" w:eastAsia="Times New Roman" w:hAnsi="Times New Roman" w:cs="Times New Roman"/>
                <w:color w:val="000000"/>
                <w:sz w:val="24"/>
              </w:rPr>
              <w:br/>
              <w:t>3. Point of di</w:t>
            </w:r>
            <w:r>
              <w:rPr>
                <w:rFonts w:ascii="Times New Roman" w:eastAsia="Times New Roman" w:hAnsi="Times New Roman" w:cs="Times New Roman"/>
                <w:color w:val="000000"/>
                <w:sz w:val="24"/>
              </w:rPr>
              <w:t>fference: Develop a statement asserting why the product/brand being offered is superior.</w:t>
            </w:r>
            <w:r>
              <w:rPr>
                <w:rFonts w:ascii="Times New Roman" w:eastAsia="Times New Roman" w:hAnsi="Times New Roman" w:cs="Times New Roman"/>
                <w:color w:val="000000"/>
                <w:sz w:val="24"/>
              </w:rPr>
              <w:br/>
              <w:t>4. Reason to believe: Provide evidence to support the claim provided in the frame of reference.</w:t>
            </w:r>
          </w:p>
        </w:tc>
      </w:tr>
    </w:tbl>
    <w:p w:rsidR="00EB3998" w:rsidRDefault="00EB3998">
      <w:pPr>
        <w:spacing w:after="75"/>
      </w:pPr>
    </w:p>
    <w:p w:rsidR="00EB3998" w:rsidRDefault="00EB3998">
      <w:pPr>
        <w:spacing w:after="75"/>
      </w:pPr>
    </w:p>
    <w:sectPr w:rsidR="00EB3998" w:rsidSect="00EB3998">
      <w:headerReference w:type="default" r:id="rId8"/>
      <w:footerReference w:type="default" r:id="rId9"/>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FA3" w:rsidRDefault="00383FA3" w:rsidP="00EB3998">
      <w:r>
        <w:separator/>
      </w:r>
    </w:p>
  </w:endnote>
  <w:endnote w:type="continuationSeparator" w:id="1">
    <w:p w:rsidR="00383FA3" w:rsidRDefault="00383FA3" w:rsidP="00EB39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EB3998">
      <w:tblPrEx>
        <w:tblCellMar>
          <w:top w:w="0" w:type="dxa"/>
          <w:bottom w:w="0" w:type="dxa"/>
        </w:tblCellMar>
      </w:tblPrEx>
      <w:tc>
        <w:tcPr>
          <w:tcW w:w="4500" w:type="pct"/>
          <w:tcBorders>
            <w:top w:val="nil"/>
            <w:left w:val="nil"/>
            <w:bottom w:val="nil"/>
            <w:right w:val="nil"/>
          </w:tcBorders>
        </w:tcPr>
        <w:p w:rsidR="00EB3998" w:rsidRDefault="005E01E1">
          <w:r>
            <w:rPr>
              <w:i/>
              <w:iCs/>
              <w:szCs w:val="16"/>
            </w:rPr>
            <w:t>MKTG 3</w:t>
          </w:r>
          <w:r w:rsidRPr="005E01E1">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EB3998" w:rsidRDefault="00383FA3">
          <w:pPr>
            <w:jc w:val="right"/>
          </w:pPr>
          <w:r>
            <w:rPr>
              <w:szCs w:val="16"/>
            </w:rPr>
            <w:t>Page </w:t>
          </w:r>
          <w:r w:rsidR="00EB3998">
            <w:fldChar w:fldCharType="begin"/>
          </w:r>
          <w:r>
            <w:instrText>PAGE</w:instrText>
          </w:r>
          <w:r w:rsidR="005E01E1">
            <w:fldChar w:fldCharType="separate"/>
          </w:r>
          <w:r w:rsidR="005E01E1">
            <w:rPr>
              <w:noProof/>
            </w:rPr>
            <w:t>22</w:t>
          </w:r>
          <w:r w:rsidR="00EB3998">
            <w:fldChar w:fldCharType="end"/>
          </w:r>
        </w:p>
      </w:tc>
    </w:tr>
  </w:tbl>
  <w:p w:rsidR="00EB3998" w:rsidRDefault="00EB399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FA3" w:rsidRDefault="00383FA3" w:rsidP="00EB3998">
      <w:r>
        <w:separator/>
      </w:r>
    </w:p>
  </w:footnote>
  <w:footnote w:type="continuationSeparator" w:id="1">
    <w:p w:rsidR="00383FA3" w:rsidRDefault="00383FA3" w:rsidP="00EB3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EB3998">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EB3998">
            <w:tc>
              <w:tcPr>
                <w:tcW w:w="15" w:type="dxa"/>
                <w:noWrap/>
                <w:tcMar>
                  <w:top w:w="0" w:type="dxa"/>
                  <w:left w:w="0" w:type="dxa"/>
                  <w:bottom w:w="0" w:type="dxa"/>
                  <w:right w:w="0" w:type="dxa"/>
                </w:tcMar>
              </w:tcPr>
              <w:p w:rsidR="00EB3998" w:rsidRDefault="00383FA3">
                <w:r>
                  <w:rPr>
                    <w:sz w:val="20"/>
                    <w:szCs w:val="20"/>
                  </w:rPr>
                  <w:t>Na</w:t>
                </w:r>
                <w:r>
                  <w:rPr>
                    <w:sz w:val="20"/>
                    <w:szCs w:val="20"/>
                  </w:rPr>
                  <w:t>me:</w:t>
                </w:r>
              </w:p>
            </w:tc>
            <w:tc>
              <w:tcPr>
                <w:tcW w:w="0" w:type="auto"/>
                <w:tcBorders>
                  <w:bottom w:val="single" w:sz="6" w:space="0" w:color="000000"/>
                </w:tcBorders>
                <w:noWrap/>
                <w:tcMar>
                  <w:top w:w="0" w:type="dxa"/>
                  <w:left w:w="0" w:type="dxa"/>
                  <w:bottom w:w="0" w:type="dxa"/>
                  <w:right w:w="0" w:type="dxa"/>
                </w:tcMar>
              </w:tcPr>
              <w:p w:rsidR="00EB3998" w:rsidRDefault="00383FA3">
                <w:r>
                  <w:rPr>
                    <w:sz w:val="20"/>
                    <w:szCs w:val="20"/>
                  </w:rPr>
                  <w:t> </w:t>
                </w:r>
              </w:p>
            </w:tc>
          </w:tr>
        </w:tbl>
        <w:p w:rsidR="00EB3998" w:rsidRDefault="00EB3998"/>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EB3998">
            <w:tc>
              <w:tcPr>
                <w:tcW w:w="15" w:type="dxa"/>
                <w:noWrap/>
                <w:tcMar>
                  <w:top w:w="0" w:type="dxa"/>
                  <w:left w:w="0" w:type="dxa"/>
                  <w:bottom w:w="0" w:type="dxa"/>
                  <w:right w:w="0" w:type="dxa"/>
                </w:tcMar>
              </w:tcPr>
              <w:p w:rsidR="00EB3998" w:rsidRDefault="00383FA3">
                <w:r>
                  <w:rPr>
                    <w:sz w:val="20"/>
                    <w:szCs w:val="20"/>
                  </w:rPr>
                  <w:t> Class:</w:t>
                </w:r>
              </w:p>
            </w:tc>
            <w:tc>
              <w:tcPr>
                <w:tcW w:w="0" w:type="auto"/>
                <w:tcBorders>
                  <w:bottom w:val="single" w:sz="6" w:space="0" w:color="000000"/>
                </w:tcBorders>
                <w:noWrap/>
                <w:tcMar>
                  <w:top w:w="0" w:type="dxa"/>
                  <w:left w:w="0" w:type="dxa"/>
                  <w:bottom w:w="0" w:type="dxa"/>
                  <w:right w:w="0" w:type="dxa"/>
                </w:tcMar>
              </w:tcPr>
              <w:p w:rsidR="00EB3998" w:rsidRDefault="00383FA3">
                <w:r>
                  <w:rPr>
                    <w:sz w:val="20"/>
                    <w:szCs w:val="20"/>
                  </w:rPr>
                  <w:t> </w:t>
                </w:r>
              </w:p>
            </w:tc>
          </w:tr>
        </w:tbl>
        <w:p w:rsidR="00EB3998" w:rsidRDefault="00EB3998"/>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EB3998">
            <w:tc>
              <w:tcPr>
                <w:tcW w:w="15" w:type="dxa"/>
                <w:noWrap/>
                <w:tcMar>
                  <w:top w:w="0" w:type="dxa"/>
                  <w:left w:w="0" w:type="dxa"/>
                  <w:bottom w:w="0" w:type="dxa"/>
                  <w:right w:w="0" w:type="dxa"/>
                </w:tcMar>
              </w:tcPr>
              <w:p w:rsidR="00EB3998" w:rsidRDefault="00383FA3">
                <w:r>
                  <w:rPr>
                    <w:sz w:val="20"/>
                    <w:szCs w:val="20"/>
                  </w:rPr>
                  <w:t> Date:</w:t>
                </w:r>
              </w:p>
            </w:tc>
            <w:tc>
              <w:tcPr>
                <w:tcW w:w="0" w:type="auto"/>
                <w:tcBorders>
                  <w:bottom w:val="single" w:sz="6" w:space="0" w:color="000000"/>
                </w:tcBorders>
                <w:noWrap/>
                <w:tcMar>
                  <w:top w:w="0" w:type="dxa"/>
                  <w:left w:w="0" w:type="dxa"/>
                  <w:bottom w:w="0" w:type="dxa"/>
                  <w:right w:w="0" w:type="dxa"/>
                </w:tcMar>
              </w:tcPr>
              <w:p w:rsidR="00EB3998" w:rsidRDefault="00383FA3">
                <w:r>
                  <w:rPr>
                    <w:sz w:val="20"/>
                    <w:szCs w:val="20"/>
                  </w:rPr>
                  <w:t> </w:t>
                </w:r>
              </w:p>
            </w:tc>
          </w:tr>
        </w:tbl>
        <w:p w:rsidR="00EB3998" w:rsidRDefault="00EB3998"/>
      </w:tc>
    </w:tr>
  </w:tbl>
  <w:p w:rsidR="00EB3998" w:rsidRDefault="00383FA3">
    <w:r>
      <w:br/>
    </w:r>
    <w:r>
      <w:rPr>
        <w:rFonts w:ascii="Times New Roman" w:eastAsia="Times New Roman" w:hAnsi="Times New Roman" w:cs="Times New Roman"/>
        <w:b/>
        <w:bCs/>
        <w:color w:val="000000"/>
        <w:sz w:val="22"/>
        <w:szCs w:val="22"/>
        <w:u w:val="single"/>
      </w:rPr>
      <w:t>Ch 8_3ce_MKTG</w:t>
    </w:r>
  </w:p>
  <w:p w:rsidR="00EB3998" w:rsidRDefault="00EB3998"/>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EB3998"/>
    <w:rsid w:val="00383FA3"/>
    <w:rsid w:val="005E01E1"/>
    <w:rsid w:val="00EB39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EB3998"/>
  </w:style>
  <w:style w:type="paragraph" w:customStyle="1" w:styleId="p">
    <w:name w:val="p"/>
    <w:basedOn w:val="Normal"/>
    <w:rsid w:val="00EB3998"/>
  </w:style>
  <w:style w:type="table" w:customStyle="1" w:styleId="questionMetaData">
    <w:name w:val="questionMetaData"/>
    <w:rsid w:val="00EB3998"/>
    <w:tblPr>
      <w:tblCellMar>
        <w:top w:w="0" w:type="dxa"/>
        <w:left w:w="0" w:type="dxa"/>
        <w:bottom w:w="0" w:type="dxa"/>
        <w:right w:w="0" w:type="dxa"/>
      </w:tblCellMar>
    </w:tblPr>
  </w:style>
  <w:style w:type="paragraph" w:styleId="Header">
    <w:name w:val="header"/>
    <w:basedOn w:val="Normal"/>
    <w:link w:val="HeaderChar"/>
    <w:uiPriority w:val="99"/>
    <w:semiHidden/>
    <w:unhideWhenUsed/>
    <w:rsid w:val="005E01E1"/>
    <w:pPr>
      <w:tabs>
        <w:tab w:val="center" w:pos="4680"/>
        <w:tab w:val="right" w:pos="9360"/>
      </w:tabs>
    </w:pPr>
  </w:style>
  <w:style w:type="character" w:customStyle="1" w:styleId="HeaderChar">
    <w:name w:val="Header Char"/>
    <w:basedOn w:val="DefaultParagraphFont"/>
    <w:link w:val="Header"/>
    <w:uiPriority w:val="99"/>
    <w:semiHidden/>
    <w:rsid w:val="005E01E1"/>
    <w:rPr>
      <w:rFonts w:ascii="Arial" w:eastAsia="Arial" w:hAnsi="Arial" w:cs="Arial"/>
      <w:sz w:val="16"/>
      <w:szCs w:val="24"/>
      <w:bdr w:val="nil"/>
    </w:rPr>
  </w:style>
  <w:style w:type="paragraph" w:styleId="Footer">
    <w:name w:val="footer"/>
    <w:basedOn w:val="Normal"/>
    <w:link w:val="FooterChar"/>
    <w:uiPriority w:val="99"/>
    <w:semiHidden/>
    <w:unhideWhenUsed/>
    <w:rsid w:val="005E01E1"/>
    <w:pPr>
      <w:tabs>
        <w:tab w:val="center" w:pos="4680"/>
        <w:tab w:val="right" w:pos="9360"/>
      </w:tabs>
    </w:pPr>
  </w:style>
  <w:style w:type="character" w:customStyle="1" w:styleId="FooterChar">
    <w:name w:val="Footer Char"/>
    <w:basedOn w:val="DefaultParagraphFont"/>
    <w:link w:val="Footer"/>
    <w:uiPriority w:val="99"/>
    <w:semiHidden/>
    <w:rsid w:val="005E01E1"/>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15198</Words>
  <Characters>86629</Characters>
  <Application>Microsoft Office Word</Application>
  <DocSecurity>0</DocSecurity>
  <Lines>721</Lines>
  <Paragraphs>203</Paragraphs>
  <ScaleCrop>false</ScaleCrop>
  <Company/>
  <LinksUpToDate>false</LinksUpToDate>
  <CharactersWithSpaces>101624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8_3ce_MKTG</dc:title>
  <cp:lastModifiedBy>Microsoft</cp:lastModifiedBy>
  <cp:revision>1</cp:revision>
  <dcterms:created xsi:type="dcterms:W3CDTF">2016-04-13T21:26:00Z</dcterms:created>
  <dcterms:modified xsi:type="dcterms:W3CDTF">2016-04-13T21:26:00Z</dcterms:modified>
</cp:coreProperties>
</file>