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r>
              <w:rPr>
                <w:rFonts w:ascii="Times New Roman" w:eastAsia="Times New Roman" w:hAnsi="Times New Roman" w:cs="Times New Roman"/>
                <w:i/>
                <w:iCs/>
                <w:color w:val="000000"/>
                <w:sz w:val="24"/>
              </w:rPr>
              <w:t>Indicate whether the statement is true or false.</w:t>
            </w:r>
          </w:p>
        </w:tc>
      </w:tr>
    </w:tbl>
    <w:p w:rsidR="00997B62" w:rsidRDefault="00997B62">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One useful aspect of the North American Industry Classification System (NAICS) is that it helps organizations identify potential new customers.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 xml:space="preserve">NAICS is an industry </w:t>
            </w:r>
            <w:r>
              <w:rPr>
                <w:rFonts w:ascii="Times New Roman" w:eastAsia="Times New Roman" w:hAnsi="Times New Roman" w:cs="Times New Roman"/>
                <w:color w:val="000000"/>
                <w:sz w:val="24"/>
              </w:rPr>
              <w:t>classification system used by most nations of the world.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Any firm that purchases goods and services to make a profit by using them to produce other goods is part of the producer segment of the business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Items that are ready for assembly and that retain their identities when incorporated into another product are called completion parts.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 xml:space="preserve">A decline in the availability of tungsten will slow production of light </w:t>
            </w:r>
            <w:r>
              <w:rPr>
                <w:rFonts w:ascii="Times New Roman" w:eastAsia="Times New Roman" w:hAnsi="Times New Roman" w:cs="Times New Roman"/>
                <w:color w:val="000000"/>
                <w:sz w:val="24"/>
              </w:rPr>
              <w:t>filaments, which will in turn reduce the demand for light bulbs. This is an example of fluctuating demand.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 xml:space="preserve">Because formal committees are often established to purchase business products, members of buying centres can be </w:t>
            </w:r>
            <w:r>
              <w:rPr>
                <w:rFonts w:ascii="Times New Roman" w:eastAsia="Times New Roman" w:hAnsi="Times New Roman" w:cs="Times New Roman"/>
                <w:color w:val="000000"/>
                <w:sz w:val="24"/>
              </w:rPr>
              <w:t>readily identified on company organizational charts.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While consumer and business markets differ in many ways, the volatility of demand for products is about the same for each type of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For</w:t>
            </w:r>
            <w:r>
              <w:rPr>
                <w:rFonts w:ascii="Times New Roman" w:eastAsia="Times New Roman" w:hAnsi="Times New Roman" w:cs="Times New Roman"/>
                <w:color w:val="000000"/>
                <w:sz w:val="24"/>
              </w:rPr>
              <w:t xml:space="preserve"> a product to be called a business product, it must be used to manufacture other products, become part of another product, facilitate the normal operations of a firm, or be acquired for resale with no substantial change in form.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9. </w:t>
            </w:r>
            <w:r>
              <w:rPr>
                <w:rFonts w:ascii="Times New Roman" w:eastAsia="Times New Roman" w:hAnsi="Times New Roman" w:cs="Times New Roman"/>
                <w:color w:val="000000"/>
                <w:sz w:val="24"/>
              </w:rPr>
              <w:t>The government sector (federal, provincial, and municipal) is a major segment of the business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10. </w:t>
            </w:r>
            <w:r>
              <w:rPr>
                <w:rFonts w:ascii="Times New Roman" w:eastAsia="Times New Roman" w:hAnsi="Times New Roman" w:cs="Times New Roman"/>
                <w:color w:val="000000"/>
                <w:sz w:val="24"/>
              </w:rPr>
              <w:t>Individual producers of raw materials have great flexibility in pricing their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The Internet has eliminated the need for distributors.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 xml:space="preserve">For several years, the California Association of Pistachio Growers (CAPG) has purchased decorative tins for shipping its products from Decorative Arts Inc. CAPG </w:t>
            </w:r>
            <w:r>
              <w:rPr>
                <w:rFonts w:ascii="Times New Roman" w:eastAsia="Times New Roman" w:hAnsi="Times New Roman" w:cs="Times New Roman"/>
                <w:color w:val="000000"/>
                <w:sz w:val="24"/>
              </w:rPr>
              <w:t>likes the attractiveness of the Decorative Arts tins but wants to have metal dividers added to the tins it buys. This is an example of a new buy.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 xml:space="preserve">Unlike consumer product channels of distribution, which usually have one or </w:t>
            </w:r>
            <w:r>
              <w:rPr>
                <w:rFonts w:ascii="Times New Roman" w:eastAsia="Times New Roman" w:hAnsi="Times New Roman" w:cs="Times New Roman"/>
                <w:color w:val="000000"/>
                <w:sz w:val="24"/>
              </w:rPr>
              <w:t>more intermediaries, channels of distribution for business products are often direct.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Another commonly used term for accessory equipment is installations.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 xml:space="preserve">Most business marketers emphasize </w:t>
            </w:r>
            <w:r>
              <w:rPr>
                <w:rFonts w:ascii="Times New Roman" w:eastAsia="Times New Roman" w:hAnsi="Times New Roman" w:cs="Times New Roman"/>
                <w:color w:val="000000"/>
                <w:sz w:val="24"/>
              </w:rPr>
              <w:t>personal selling as their primary communications tool.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The single largest customer in Canada is the federal government.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The reseller market is the same as the retailer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18. </w:t>
            </w:r>
            <w:r>
              <w:rPr>
                <w:rFonts w:ascii="Times New Roman" w:eastAsia="Times New Roman" w:hAnsi="Times New Roman" w:cs="Times New Roman"/>
                <w:color w:val="000000"/>
                <w:sz w:val="24"/>
              </w:rPr>
              <w:t>The role of gatekeeper is often filled by a secretary or administrative assistant.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 xml:space="preserve">Although customer service has in the past been an important factor in business buyer–seller relationships, its importance </w:t>
            </w:r>
            <w:r>
              <w:rPr>
                <w:rFonts w:ascii="Times New Roman" w:eastAsia="Times New Roman" w:hAnsi="Times New Roman" w:cs="Times New Roman"/>
                <w:color w:val="000000"/>
                <w:sz w:val="24"/>
              </w:rPr>
              <w:t>has been waning in the last decade.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20. </w:t>
            </w:r>
            <w:r>
              <w:rPr>
                <w:rFonts w:ascii="Times New Roman" w:eastAsia="Times New Roman" w:hAnsi="Times New Roman" w:cs="Times New Roman"/>
                <w:color w:val="000000"/>
                <w:sz w:val="24"/>
              </w:rPr>
              <w:t>Consumable items that do not become part of the final product are called supplies.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 xml:space="preserve">If DuPont runs advertisements encouraging people to buy clothing that </w:t>
            </w:r>
            <w:r>
              <w:rPr>
                <w:rFonts w:ascii="Times New Roman" w:eastAsia="Times New Roman" w:hAnsi="Times New Roman" w:cs="Times New Roman"/>
                <w:color w:val="000000"/>
                <w:sz w:val="24"/>
              </w:rPr>
              <w:t>contains Lycra (a DuPont product), this would be an attempt to influence derived demand.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 xml:space="preserve">A </w:t>
            </w:r>
            <w:r>
              <w:rPr>
                <w:rFonts w:ascii="Times New Roman" w:eastAsia="Times New Roman" w:hAnsi="Times New Roman" w:cs="Times New Roman"/>
                <w:i/>
                <w:iCs/>
                <w:color w:val="000000"/>
                <w:sz w:val="24"/>
              </w:rPr>
              <w:t>keiretsu</w:t>
            </w:r>
            <w:r>
              <w:rPr>
                <w:rFonts w:ascii="Times New Roman" w:eastAsia="Times New Roman" w:hAnsi="Times New Roman" w:cs="Times New Roman"/>
                <w:color w:val="000000"/>
                <w:sz w:val="24"/>
              </w:rPr>
              <w:t xml:space="preserve"> is an example of how strategic alliances can make efficient use of relationship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23. </w:t>
            </w:r>
            <w:r>
              <w:rPr>
                <w:rFonts w:ascii="Times New Roman" w:eastAsia="Times New Roman" w:hAnsi="Times New Roman" w:cs="Times New Roman"/>
                <w:color w:val="000000"/>
                <w:sz w:val="24"/>
              </w:rPr>
              <w:t>Improved customer loyalty was developed by United Airlines through a strategic alliance with Starbucks. Onboard its planes, United now serves Starbucks gourmet coffee in cups that bear the logos of both companies.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 xml:space="preserve">Shimano </w:t>
            </w:r>
            <w:r>
              <w:rPr>
                <w:rFonts w:ascii="Times New Roman" w:eastAsia="Times New Roman" w:hAnsi="Times New Roman" w:cs="Times New Roman"/>
                <w:color w:val="000000"/>
                <w:sz w:val="24"/>
              </w:rPr>
              <w:t>sells the fishing and golfing equipment it manufactures to sporting goods stores, which in turn sell the equipment to anglers and golfers. Shimano is engaged in business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True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r>
                    <w:rPr>
                      <w:rFonts w:ascii="Times New Roman" w:eastAsia="Times New Roman" w:hAnsi="Times New Roman" w:cs="Times New Roman"/>
                      <w:color w:val="000000"/>
                      <w:sz w:val="22"/>
                      <w:szCs w:val="22"/>
                    </w:rPr>
                    <w:t>False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r>
              <w:rPr>
                <w:rFonts w:ascii="Times New Roman" w:eastAsia="Times New Roman" w:hAnsi="Times New Roman" w:cs="Times New Roman"/>
                <w:i/>
                <w:iCs/>
                <w:color w:val="000000"/>
                <w:sz w:val="24"/>
              </w:rPr>
              <w:t xml:space="preserve">Indicate the answer choice that best completes </w:t>
            </w:r>
            <w:r>
              <w:rPr>
                <w:rFonts w:ascii="Times New Roman" w:eastAsia="Times New Roman" w:hAnsi="Times New Roman" w:cs="Times New Roman"/>
                <w:i/>
                <w:iCs/>
                <w:color w:val="000000"/>
                <w:sz w:val="24"/>
              </w:rPr>
              <w:t>the statement or answers the question.</w:t>
            </w:r>
          </w:p>
        </w:tc>
      </w:tr>
    </w:tbl>
    <w:p w:rsidR="00997B62" w:rsidRDefault="00997B62">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25. </w:t>
            </w:r>
            <w:r>
              <w:rPr>
                <w:rFonts w:ascii="Times New Roman" w:eastAsia="Times New Roman" w:hAnsi="Times New Roman" w:cs="Times New Roman"/>
                <w:color w:val="000000"/>
                <w:sz w:val="24"/>
              </w:rPr>
              <w:t>Which of the following is the best example of accessory equipment?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parking lot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store display rack</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car batteries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river barge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26. </w:t>
            </w:r>
            <w:r>
              <w:rPr>
                <w:rFonts w:ascii="Times New Roman" w:eastAsia="Times New Roman" w:hAnsi="Times New Roman" w:cs="Times New Roman"/>
                <w:color w:val="000000"/>
                <w:sz w:val="24"/>
              </w:rPr>
              <w:t xml:space="preserve">Which of the following best describes the </w:t>
            </w:r>
            <w:r>
              <w:rPr>
                <w:rFonts w:ascii="Times New Roman" w:eastAsia="Times New Roman" w:hAnsi="Times New Roman" w:cs="Times New Roman"/>
                <w:color w:val="000000"/>
                <w:sz w:val="24"/>
              </w:rPr>
              <w:t>Canadian Federal government?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298"/>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not a business market segment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Canada’s largest business customer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organization accounting for over 50 percent of Canada’s gross national product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mainly a military equipment purchaser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Etruscan Railing Company makes railing that is used in sports arenas, nursing home corridors, queue houses at amusement parks, and many other places that are not as obvious. Its railing is moulded into bicycle racks. You may also see city governments usin</w:t>
            </w:r>
            <w:r>
              <w:rPr>
                <w:rFonts w:ascii="Times New Roman" w:eastAsia="Times New Roman" w:hAnsi="Times New Roman" w:cs="Times New Roman"/>
                <w:color w:val="000000"/>
                <w:sz w:val="24"/>
              </w:rPr>
              <w:t>g the railing to make walkways over ravines and creek banks safer for pedestrian traffic. Hospitals also use the railing in their physical therapy departments, to keep the lines straight in the hospital cafeteria, and to prevent patients from falling out o</w:t>
            </w:r>
            <w:r>
              <w:rPr>
                <w:rFonts w:ascii="Times New Roman" w:eastAsia="Times New Roman" w:hAnsi="Times New Roman" w:cs="Times New Roman"/>
                <w:color w:val="000000"/>
                <w:sz w:val="24"/>
              </w:rPr>
              <w:t>f hospital beds.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27. </w:t>
            </w:r>
            <w:r>
              <w:rPr>
                <w:rFonts w:ascii="Times New Roman" w:eastAsia="Times New Roman" w:hAnsi="Times New Roman" w:cs="Times New Roman"/>
                <w:color w:val="000000"/>
                <w:sz w:val="24"/>
              </w:rPr>
              <w:t>Refer to the Figure. What does Etruscan Railing sell?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4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consumer products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business products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supplier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major equipment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 xml:space="preserve">Which of the following occurs when a bakery decides to buy its office </w:t>
            </w:r>
            <w:r>
              <w:rPr>
                <w:rFonts w:ascii="Times New Roman" w:eastAsia="Times New Roman" w:hAnsi="Times New Roman" w:cs="Times New Roman"/>
                <w:color w:val="000000"/>
                <w:sz w:val="24"/>
              </w:rPr>
              <w:t>supplies from a company that regularly buys muffins and pastries for its employees?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8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reciprocity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 demand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 demand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disintermediation</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 xml:space="preserve">What are products such as copper, peanuts, soybean, and bauxite that become </w:t>
            </w:r>
            <w:r>
              <w:rPr>
                <w:rFonts w:ascii="Times New Roman" w:eastAsia="Times New Roman" w:hAnsi="Times New Roman" w:cs="Times New Roman"/>
                <w:color w:val="000000"/>
                <w:sz w:val="24"/>
              </w:rPr>
              <w:t>part of finished products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 xml:space="preserve">A decline in the availability of bicycle handle bars will decrease Huffy Bicycle Company’s production of bicycles. </w:t>
            </w:r>
            <w:r>
              <w:rPr>
                <w:rFonts w:ascii="Times New Roman" w:eastAsia="Times New Roman" w:hAnsi="Times New Roman" w:cs="Times New Roman"/>
                <w:color w:val="000000"/>
                <w:sz w:val="24"/>
              </w:rPr>
              <w:t>Decreased production in turn reduces Huffy’s demand for bicycle seats. Which type of demand do the products in this situation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3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congruent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PAS Systems has developed an unobtrusive </w:t>
            </w:r>
            <w:r>
              <w:rPr>
                <w:rFonts w:ascii="Times New Roman" w:eastAsia="Times New Roman" w:hAnsi="Times New Roman" w:cs="Times New Roman"/>
                <w:color w:val="000000"/>
                <w:sz w:val="24"/>
              </w:rPr>
              <w:t>flashlight–alcohol detector. The flashlight readings are inadmissible in court but are used by police officers to decide whether to hold someone for a sobriety test. Each one costs $600.</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31. </w:t>
            </w:r>
            <w:r>
              <w:rPr>
                <w:rFonts w:ascii="Times New Roman" w:eastAsia="Times New Roman" w:hAnsi="Times New Roman" w:cs="Times New Roman"/>
                <w:color w:val="000000"/>
                <w:sz w:val="24"/>
              </w:rPr>
              <w:t xml:space="preserve">Refer to the Figure. The manufacturer assembles a breathalyzer </w:t>
            </w:r>
            <w:r>
              <w:rPr>
                <w:rFonts w:ascii="Times New Roman" w:eastAsia="Times New Roman" w:hAnsi="Times New Roman" w:cs="Times New Roman"/>
                <w:color w:val="000000"/>
                <w:sz w:val="24"/>
              </w:rPr>
              <w:t>from one supplier with a slightly modified flashlight case from another supplier to make the new product. What are the breathalyzer and the flashlight case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1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major equipment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integrated parts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lastRenderedPageBreak/>
              <w:t>Figure 7-7</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Dirt is not dirt when it comes to baseball fields. About two-thirds of the pro baseball fields got their dirt from a dirt farm in New Jersey called Partac Peat. The company markets a secret mix for the infield </w:t>
            </w:r>
            <w:r>
              <w:rPr>
                <w:rFonts w:ascii="Times New Roman" w:eastAsia="Times New Roman" w:hAnsi="Times New Roman" w:cs="Times New Roman"/>
                <w:color w:val="000000"/>
                <w:sz w:val="24"/>
              </w:rPr>
              <w:t>(resilient), the warning track (extra crunchy), and the pitcher’s mounds (firm). Mounds come in red, brown, orange, and gray colours. Roger Bossard, the White Sox head groundskeeper, scouted nationwide for dirt before settling on the mix provided by Partac</w:t>
            </w:r>
            <w:r>
              <w:rPr>
                <w:rFonts w:ascii="Times New Roman" w:eastAsia="Times New Roman" w:hAnsi="Times New Roman" w:cs="Times New Roman"/>
                <w:color w:val="000000"/>
                <w:sz w:val="24"/>
              </w:rPr>
              <w:t xml:space="preserve"> Peat. (He uses sand under the grassy areas of the playing field.)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Refer to the Figure. The first time Roger Bossard purchased Partac Peat, it was most likely an example of which type of buying situation?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4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modified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new task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habitual buying decision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straight 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Which of the following is the best example of major equipment?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1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baseball stadium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checkout counter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lifeguard stand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file cabinet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 xml:space="preserve">In terms of how </w:t>
            </w:r>
            <w:r>
              <w:rPr>
                <w:rFonts w:ascii="Times New Roman" w:eastAsia="Times New Roman" w:hAnsi="Times New Roman" w:cs="Times New Roman"/>
                <w:color w:val="000000"/>
                <w:sz w:val="24"/>
              </w:rPr>
              <w:t>business buyers evaluate products and suppliers, what is the most important criterion?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behaviour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quality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personal relationships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35. </w:t>
            </w:r>
            <w:r>
              <w:rPr>
                <w:rFonts w:ascii="Times New Roman" w:eastAsia="Times New Roman" w:hAnsi="Times New Roman" w:cs="Times New Roman"/>
                <w:color w:val="000000"/>
                <w:sz w:val="24"/>
              </w:rPr>
              <w:t xml:space="preserve">Because they are not expensive, have short useful lives, and are frequently purchased </w:t>
            </w:r>
            <w:r>
              <w:rPr>
                <w:rFonts w:ascii="Times New Roman" w:eastAsia="Times New Roman" w:hAnsi="Times New Roman" w:cs="Times New Roman"/>
                <w:color w:val="000000"/>
                <w:sz w:val="24"/>
              </w:rPr>
              <w:t>from local distributors, how are store mannequins, notebook computers, fax machine, and grocery carts typically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6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mobile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supplies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 xml:space="preserve">The Donnelly </w:t>
            </w:r>
            <w:r>
              <w:rPr>
                <w:rFonts w:ascii="Times New Roman" w:eastAsia="Times New Roman" w:hAnsi="Times New Roman" w:cs="Times New Roman"/>
                <w:color w:val="000000"/>
                <w:sz w:val="24"/>
              </w:rPr>
              <w:t>Corporation, a company that designs, manufactures, and markets automotive parts, joined with Applied Films Laboratory, Inc. to manufacture and supply the world market with coated glass for liquid crystal displays (LCDs). What was created in this scenario?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02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shared capital contract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global partner development strategy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strategic alliance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market cooperative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37. </w:t>
            </w:r>
            <w:r>
              <w:rPr>
                <w:rFonts w:ascii="Times New Roman" w:eastAsia="Times New Roman" w:hAnsi="Times New Roman" w:cs="Times New Roman"/>
                <w:color w:val="000000"/>
                <w:sz w:val="24"/>
              </w:rPr>
              <w:t xml:space="preserve">Inland Eastex manufactures a heavy paper stock that is used as magazine covers. When a publisher of several </w:t>
            </w:r>
            <w:r>
              <w:rPr>
                <w:rFonts w:ascii="Times New Roman" w:eastAsia="Times New Roman" w:hAnsi="Times New Roman" w:cs="Times New Roman"/>
                <w:color w:val="000000"/>
                <w:sz w:val="24"/>
              </w:rPr>
              <w:t>consumer magazines orders heavy paper stock from Inland Eastex, what is the paper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business 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OEM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 xml:space="preserve">When an increase or decrease in the price of the product </w:t>
            </w:r>
            <w:r>
              <w:rPr>
                <w:rFonts w:ascii="Times New Roman" w:eastAsia="Times New Roman" w:hAnsi="Times New Roman" w:cs="Times New Roman"/>
                <w:color w:val="000000"/>
                <w:sz w:val="24"/>
              </w:rPr>
              <w:t>will not significantly affect demand for the product, what is the demand for the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2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responsive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39. </w:t>
            </w:r>
            <w:r>
              <w:rPr>
                <w:rFonts w:ascii="Times New Roman" w:eastAsia="Times New Roman" w:hAnsi="Times New Roman" w:cs="Times New Roman"/>
                <w:color w:val="000000"/>
                <w:sz w:val="24"/>
              </w:rPr>
              <w:t xml:space="preserve">A company that installs and maintains signs along major highways has a truck equipped with a </w:t>
            </w:r>
            <w:r>
              <w:rPr>
                <w:rFonts w:ascii="Times New Roman" w:eastAsia="Times New Roman" w:hAnsi="Times New Roman" w:cs="Times New Roman"/>
                <w:color w:val="000000"/>
                <w:sz w:val="24"/>
              </w:rPr>
              <w:t>50-metre crane that is capable of lifting up to 15 tons. The company’s accountant depreciated the value of the vehicle over several years. What type of business product is the truck with crane?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9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major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processed </w:t>
                  </w:r>
                  <w:r>
                    <w:rPr>
                      <w:rFonts w:ascii="Times New Roman" w:eastAsia="Times New Roman" w:hAnsi="Times New Roman" w:cs="Times New Roman"/>
                      <w:color w:val="000000"/>
                      <w:sz w:val="24"/>
                    </w:rPr>
                    <w:t>material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fabricating item</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40. </w:t>
            </w:r>
            <w:r>
              <w:rPr>
                <w:rFonts w:ascii="Times New Roman" w:eastAsia="Times New Roman" w:hAnsi="Times New Roman" w:cs="Times New Roman"/>
                <w:color w:val="000000"/>
                <w:sz w:val="24"/>
              </w:rPr>
              <w:t>Why is it important that marketers understand the classification of the business product they are selling?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99"/>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OEM markets often act just like the consumer markets.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Promotion and distribution strategies </w:t>
                  </w:r>
                  <w:r>
                    <w:rPr>
                      <w:rFonts w:ascii="Times New Roman" w:eastAsia="Times New Roman" w:hAnsi="Times New Roman" w:cs="Times New Roman"/>
                      <w:color w:val="000000"/>
                      <w:sz w:val="24"/>
                    </w:rPr>
                    <w:t>tend to vary depending upon the type of product.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Distribution channels are almost always direct for all business selling.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 demonstrate extreme flexibility in pricing.</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7-7</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Dirt is not dirt when it comes to baseball </w:t>
            </w:r>
            <w:r>
              <w:rPr>
                <w:rFonts w:ascii="Times New Roman" w:eastAsia="Times New Roman" w:hAnsi="Times New Roman" w:cs="Times New Roman"/>
                <w:color w:val="000000"/>
                <w:sz w:val="24"/>
              </w:rPr>
              <w:t>fields. About two-thirds of the pro baseball fields got their dirt from a dirt farm in New Jersey called Partac Peat. The company markets a secret mix for the infield (resilient), the warning track (extra crunchy), and the pitcher’s mounds (firm). Mounds c</w:t>
            </w:r>
            <w:r>
              <w:rPr>
                <w:rFonts w:ascii="Times New Roman" w:eastAsia="Times New Roman" w:hAnsi="Times New Roman" w:cs="Times New Roman"/>
                <w:color w:val="000000"/>
                <w:sz w:val="24"/>
              </w:rPr>
              <w:t>ome in red, brown, orange, and gray colours. Roger Bossard, the White Sox head groundskeeper, scouted nationwide for dirt before settling on the mix provided by Partac Peat. (He uses sand under the grassy areas of the playing field.)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Refer to the Fig</w:t>
            </w:r>
            <w:r>
              <w:rPr>
                <w:rFonts w:ascii="Times New Roman" w:eastAsia="Times New Roman" w:hAnsi="Times New Roman" w:cs="Times New Roman"/>
                <w:color w:val="000000"/>
                <w:sz w:val="24"/>
              </w:rPr>
              <w:t>ure. Since he has the authority to buy whatever is needed to make the baseball field the best playing surface possible, which of the following buying centre roles did Roger Bossard, the White Sox head groundskeeper, most likely NOT assume?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evaluator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influencer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42. </w:t>
            </w:r>
            <w:r>
              <w:rPr>
                <w:rFonts w:ascii="Times New Roman" w:eastAsia="Times New Roman" w:hAnsi="Times New Roman" w:cs="Times New Roman"/>
                <w:color w:val="000000"/>
                <w:sz w:val="24"/>
              </w:rPr>
              <w:t xml:space="preserve">Organon Teknika sells inexpensive equipment to detect E. coli, listeria, and salmonella bacteria in food. The company serves not-for-profit institutions that need to regularly check food quality. </w:t>
            </w:r>
            <w:r>
              <w:rPr>
                <w:rFonts w:ascii="Times New Roman" w:eastAsia="Times New Roman" w:hAnsi="Times New Roman" w:cs="Times New Roman"/>
                <w:color w:val="000000"/>
                <w:sz w:val="24"/>
              </w:rPr>
              <w:t>Which of the following would Organon Teknika be least likely to sell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84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Halton Regional School Board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large pediatric hospital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chain of Mexican restaurants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chain of church-sponsored retirement homes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Jason </w:t>
            </w:r>
            <w:r>
              <w:rPr>
                <w:rFonts w:ascii="Times New Roman" w:eastAsia="Times New Roman" w:hAnsi="Times New Roman" w:cs="Times New Roman"/>
                <w:color w:val="000000"/>
                <w:sz w:val="24"/>
              </w:rPr>
              <w:t>Lee, the warehouse manager for a small manufacturer of valves used in heating and cooling systems, wants all of the company’s sales force to record each sale on a laptop computer and send the information to the office at the end of each workday. This use o</w:t>
            </w:r>
            <w:r>
              <w:rPr>
                <w:rFonts w:ascii="Times New Roman" w:eastAsia="Times New Roman" w:hAnsi="Times New Roman" w:cs="Times New Roman"/>
                <w:color w:val="000000"/>
                <w:sz w:val="24"/>
              </w:rPr>
              <w:t xml:space="preserve">f technology will make the processing of orders quicker. Lee has suggested his idea to the salespeople at a quarterly meeting, and they concur that the plan is excellent. Lee then discussed this option with the company president Wilson Arno, who agreed to </w:t>
            </w:r>
            <w:r>
              <w:rPr>
                <w:rFonts w:ascii="Times New Roman" w:eastAsia="Times New Roman" w:hAnsi="Times New Roman" w:cs="Times New Roman"/>
                <w:color w:val="000000"/>
                <w:sz w:val="24"/>
              </w:rPr>
              <w:t>buy laptops for all the salespeople. Arno contacted the company’s purchasing agent Ron Talbot and authorized the purchase.</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Refer to the Figure. Which role are the salespeople playing in the decision-making process for the computer laptops?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3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init</w:t>
                  </w:r>
                  <w:r>
                    <w:rPr>
                      <w:rFonts w:ascii="Times New Roman" w:eastAsia="Times New Roman" w:hAnsi="Times New Roman" w:cs="Times New Roman"/>
                      <w:color w:val="000000"/>
                      <w:sz w:val="24"/>
                    </w:rPr>
                    <w:t>iators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users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44. </w:t>
            </w:r>
            <w:r>
              <w:rPr>
                <w:rFonts w:ascii="Times New Roman" w:eastAsia="Times New Roman" w:hAnsi="Times New Roman" w:cs="Times New Roman"/>
                <w:color w:val="000000"/>
                <w:sz w:val="24"/>
              </w:rPr>
              <w:t xml:space="preserve">A company that uses a Grote-brand meat-slicing machine typically buys a replacement blade once a year, and it has done so for the last five years. A new company is offering a blade for the </w:t>
            </w:r>
            <w:r>
              <w:rPr>
                <w:rFonts w:ascii="Times New Roman" w:eastAsia="Times New Roman" w:hAnsi="Times New Roman" w:cs="Times New Roman"/>
                <w:color w:val="000000"/>
                <w:sz w:val="24"/>
              </w:rPr>
              <w:t>Grote machine for $200, which is less expensive than buying one from Grote (a savings of about $50). It is time to buy a new blade, and you are in charge of the purchase. What will you most likely be engaging be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contingency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modified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straight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derived 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Etruscan Railing Company makes railing that is used in sports arenas, nursing home corridors, queue houses at amusement parks, and many other places that are not as obvious. Its </w:t>
            </w:r>
            <w:r>
              <w:rPr>
                <w:rFonts w:ascii="Times New Roman" w:eastAsia="Times New Roman" w:hAnsi="Times New Roman" w:cs="Times New Roman"/>
                <w:color w:val="000000"/>
                <w:sz w:val="24"/>
              </w:rPr>
              <w:t>railing is moulded into bicycle racks. You may also see city governments using the railing to make walkways over ravines and creek banks safer for pedestrian traffic. Hospitals also use the railing in their physical therapy departments, to keep the lines s</w:t>
            </w:r>
            <w:r>
              <w:rPr>
                <w:rFonts w:ascii="Times New Roman" w:eastAsia="Times New Roman" w:hAnsi="Times New Roman" w:cs="Times New Roman"/>
                <w:color w:val="000000"/>
                <w:sz w:val="24"/>
              </w:rPr>
              <w:t>traight in the hospital cafeteria, and to prevent patients from falling out of hospital beds.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45. </w:t>
            </w:r>
            <w:r>
              <w:rPr>
                <w:rFonts w:ascii="Times New Roman" w:eastAsia="Times New Roman" w:hAnsi="Times New Roman" w:cs="Times New Roman"/>
                <w:color w:val="000000"/>
                <w:sz w:val="24"/>
              </w:rPr>
              <w:t xml:space="preserve">Refer to the Figure. Etruscan has experienced a strong increase in railing sales as a result of the growth of school football. Which type of demand is this </w:t>
            </w:r>
            <w:r>
              <w:rPr>
                <w:rFonts w:ascii="Times New Roman" w:eastAsia="Times New Roman" w:hAnsi="Times New Roman" w:cs="Times New Roman"/>
                <w:color w:val="000000"/>
                <w:sz w:val="24"/>
              </w:rPr>
              <w:t>increase for railings as a result of the need for new football stadiums?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fluctuating</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46. </w:t>
            </w:r>
            <w:r>
              <w:rPr>
                <w:rFonts w:ascii="Times New Roman" w:eastAsia="Times New Roman" w:hAnsi="Times New Roman" w:cs="Times New Roman"/>
                <w:color w:val="000000"/>
                <w:sz w:val="24"/>
              </w:rPr>
              <w:t xml:space="preserve">Dave Smith has been sent to Japan by Microsoft Corp. Microsoft’s objective is to grow its business in Japan, </w:t>
            </w:r>
            <w:r>
              <w:rPr>
                <w:rFonts w:ascii="Times New Roman" w:eastAsia="Times New Roman" w:hAnsi="Times New Roman" w:cs="Times New Roman"/>
                <w:color w:val="000000"/>
                <w:sz w:val="24"/>
              </w:rPr>
              <w:t>where reciprocity and personal relationships are prominent. What kind of development do these two characteristics contribute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7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global ventures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amae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agricola</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keiretsu</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 xml:space="preserve">A school board has been given a grant to purchase </w:t>
            </w:r>
            <w:r>
              <w:rPr>
                <w:rFonts w:ascii="Times New Roman" w:eastAsia="Times New Roman" w:hAnsi="Times New Roman" w:cs="Times New Roman"/>
                <w:color w:val="000000"/>
                <w:sz w:val="24"/>
              </w:rPr>
              <w:t>computers for its visually handicapped students. The computers will convert students’ spoken language to words on the computer monitor that can be saved to a disk. With a tap on the mouse, the computer will read to the student whatever is on its screen. Si</w:t>
            </w:r>
            <w:r>
              <w:rPr>
                <w:rFonts w:ascii="Times New Roman" w:eastAsia="Times New Roman" w:hAnsi="Times New Roman" w:cs="Times New Roman"/>
                <w:color w:val="000000"/>
                <w:sz w:val="24"/>
              </w:rPr>
              <w:t>nce the school has never had such a system before, what type of purchase will these computers 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potential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modified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straight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new task 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 xml:space="preserve">The government uses a system called NAICS to classify </w:t>
            </w:r>
            <w:r>
              <w:rPr>
                <w:rFonts w:ascii="Times New Roman" w:eastAsia="Times New Roman" w:hAnsi="Times New Roman" w:cs="Times New Roman"/>
                <w:color w:val="000000"/>
                <w:sz w:val="24"/>
              </w:rPr>
              <w:t>North American business establishments. What does NAICS stand for?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85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North American Innovation Classification System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North and South American Institutional Coding Services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North American Industrial Corporation System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North American</w:t>
                  </w:r>
                  <w:r>
                    <w:rPr>
                      <w:rFonts w:ascii="Times New Roman" w:eastAsia="Times New Roman" w:hAnsi="Times New Roman" w:cs="Times New Roman"/>
                      <w:color w:val="000000"/>
                      <w:sz w:val="24"/>
                    </w:rPr>
                    <w:t xml:space="preserve"> Industry Classification System</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 xml:space="preserve">Creative Graphics is a small printing company that has just moved into a building in a new industrial park. The owner wants to landscape the front of the building and build an employee picnic area on the side. When </w:t>
            </w:r>
            <w:r>
              <w:rPr>
                <w:rFonts w:ascii="Times New Roman" w:eastAsia="Times New Roman" w:hAnsi="Times New Roman" w:cs="Times New Roman"/>
                <w:color w:val="000000"/>
                <w:sz w:val="24"/>
              </w:rPr>
              <w:t>looking for a landscaper, the company owner looked no further than his own customer list. He chose to buy the services of a landscaper that had hired Creative Graphics to print a recent promotional brochure. The purchase by Creative Graphics is which of th</w:t>
            </w:r>
            <w:r>
              <w:rPr>
                <w:rFonts w:ascii="Times New Roman" w:eastAsia="Times New Roman" w:hAnsi="Times New Roman" w:cs="Times New Roman"/>
                <w:color w:val="000000"/>
                <w:sz w:val="24"/>
              </w:rPr>
              <w:t>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72"/>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example of nested demand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example of an illegal influence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normal business practice called reciprocity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unethical by all standards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50. </w:t>
            </w:r>
            <w:r>
              <w:rPr>
                <w:rFonts w:ascii="Times New Roman" w:eastAsia="Times New Roman" w:hAnsi="Times New Roman" w:cs="Times New Roman"/>
                <w:color w:val="000000"/>
                <w:sz w:val="24"/>
              </w:rPr>
              <w:t xml:space="preserve">What is another name for business supplies like pens, paper, and file </w:t>
            </w:r>
            <w:r>
              <w:rPr>
                <w:rFonts w:ascii="Times New Roman" w:eastAsia="Times New Roman" w:hAnsi="Times New Roman" w:cs="Times New Roman"/>
                <w:color w:val="000000"/>
                <w:sz w:val="24"/>
              </w:rPr>
              <w:t>folders?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processing goods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Costco Wholesalers buy finished goods and sell and distribute them to businesses and consumers for a profit. How would Costco be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4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inventory </w:t>
                  </w:r>
                  <w:r>
                    <w:rPr>
                      <w:rFonts w:ascii="Times New Roman" w:eastAsia="Times New Roman" w:hAnsi="Times New Roman" w:cs="Times New Roman"/>
                      <w:color w:val="000000"/>
                      <w:sz w:val="24"/>
                    </w:rPr>
                    <w:t>carriers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producers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distribution networks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resellers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7-7</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Dirt is not dirt when it comes to baseball fields. About two-thirds of the pro baseball fields got their dirt from a dirt farm in New Jersey called Partac Peat. The </w:t>
            </w:r>
            <w:r>
              <w:rPr>
                <w:rFonts w:ascii="Times New Roman" w:eastAsia="Times New Roman" w:hAnsi="Times New Roman" w:cs="Times New Roman"/>
                <w:color w:val="000000"/>
                <w:sz w:val="24"/>
              </w:rPr>
              <w:t xml:space="preserve">company markets a secret mix for the infield (resilient), the warning track (extra crunchy), and the pitcher’s mounds (firm). Mounds come in red, brown, orange, and gray colours. Roger Bossard, the White Sox head groundskeeper, scouted nationwide for dirt </w:t>
            </w:r>
            <w:r>
              <w:rPr>
                <w:rFonts w:ascii="Times New Roman" w:eastAsia="Times New Roman" w:hAnsi="Times New Roman" w:cs="Times New Roman"/>
                <w:color w:val="000000"/>
                <w:sz w:val="24"/>
              </w:rPr>
              <w:t>before settling on the mix provided by Partac Peat. (He uses sand under the grassy areas of the playing field.)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52. </w:t>
            </w:r>
            <w:r>
              <w:rPr>
                <w:rFonts w:ascii="Times New Roman" w:eastAsia="Times New Roman" w:hAnsi="Times New Roman" w:cs="Times New Roman"/>
                <w:color w:val="000000"/>
                <w:sz w:val="24"/>
              </w:rPr>
              <w:t>Refer to the Figure. An increase in the price of Partac Peat will not affect the demand for the product because many groundskeepers believ</w:t>
            </w:r>
            <w:r>
              <w:rPr>
                <w:rFonts w:ascii="Times New Roman" w:eastAsia="Times New Roman" w:hAnsi="Times New Roman" w:cs="Times New Roman"/>
                <w:color w:val="000000"/>
                <w:sz w:val="24"/>
              </w:rPr>
              <w:t>e there is no substitute for the product. Thus, what is demand for Partac Peat?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intangible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synergistic</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One common Christmas tradition in many households is the Claxton fruitcake. The fruitcake </w:t>
            </w:r>
            <w:r>
              <w:rPr>
                <w:rFonts w:ascii="Times New Roman" w:eastAsia="Times New Roman" w:hAnsi="Times New Roman" w:cs="Times New Roman"/>
                <w:color w:val="000000"/>
                <w:sz w:val="24"/>
              </w:rPr>
              <w:t>bakery makes about 2.7 million kilograms of fruitcake annually and has $12 million in sales. One fruitcake batch weighs 170 kilograms. About 70 percent of that weight is fruits and nuts. A single batch is divided into 34 loaf pans that hold 5 kilograms eac</w:t>
            </w:r>
            <w:r>
              <w:rPr>
                <w:rFonts w:ascii="Times New Roman" w:eastAsia="Times New Roman" w:hAnsi="Times New Roman" w:cs="Times New Roman"/>
                <w:color w:val="000000"/>
                <w:sz w:val="24"/>
              </w:rPr>
              <w:t>h. Loaves are cooked for 100 minutes at 190 degrees Celsius. The bakery can cook 2700 kilograms at a time. During the baking season (August–December), the bakery uses a tractor-trailer load of raisins each day. The suggested retail price of a one-pound Cla</w:t>
            </w:r>
            <w:r>
              <w:rPr>
                <w:rFonts w:ascii="Times New Roman" w:eastAsia="Times New Roman" w:hAnsi="Times New Roman" w:cs="Times New Roman"/>
                <w:color w:val="000000"/>
                <w:sz w:val="24"/>
              </w:rPr>
              <w:t>xton fruitcake is $3.69.</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Refer to the Figure. In terms of business-to-business products, what is the flour used in fruitcakes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OEM 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installations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54. </w:t>
            </w:r>
            <w:r>
              <w:rPr>
                <w:rFonts w:ascii="Times New Roman" w:eastAsia="Times New Roman" w:hAnsi="Times New Roman" w:cs="Times New Roman"/>
                <w:color w:val="000000"/>
                <w:sz w:val="24"/>
              </w:rPr>
              <w:t xml:space="preserve">One </w:t>
            </w:r>
            <w:r>
              <w:rPr>
                <w:rFonts w:ascii="Times New Roman" w:eastAsia="Times New Roman" w:hAnsi="Times New Roman" w:cs="Times New Roman"/>
                <w:color w:val="000000"/>
                <w:sz w:val="24"/>
              </w:rPr>
              <w:t>brand of tomato sauce advertises that the tomatoes it uses are processed within 24 hours of being picked to ensure product freshness. What are the fresh tomatoes it buys from growers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OEM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55. </w:t>
            </w:r>
            <w:r>
              <w:rPr>
                <w:rFonts w:ascii="Times New Roman" w:eastAsia="Times New Roman" w:hAnsi="Times New Roman" w:cs="Times New Roman"/>
                <w:color w:val="000000"/>
                <w:sz w:val="24"/>
              </w:rPr>
              <w:t>The elementary school teacher sent the following memo to her school’s principal for his authorization: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Will:</w:t>
            </w:r>
            <w:r>
              <w:rPr>
                <w:rFonts w:ascii="Times New Roman" w:eastAsia="Times New Roman" w:hAnsi="Times New Roman" w:cs="Times New Roman"/>
                <w:color w:val="000000"/>
                <w:sz w:val="24"/>
              </w:rPr>
              <w:br/>
              <w:t xml:space="preserve">Please order another two cases of construction paper and twelve more glue sticks from our supplier. I’ll need </w:t>
            </w:r>
            <w:r>
              <w:rPr>
                <w:rFonts w:ascii="Times New Roman" w:eastAsia="Times New Roman" w:hAnsi="Times New Roman" w:cs="Times New Roman"/>
                <w:color w:val="000000"/>
                <w:sz w:val="24"/>
              </w:rPr>
              <w:t>this by next Thursday. Thank you. —Heather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What type of buying situation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make-or-buy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value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straight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modified 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 xml:space="preserve">The number of companies ordering airplanes from Boeing dropped. After some </w:t>
            </w:r>
            <w:r>
              <w:rPr>
                <w:rFonts w:ascii="Times New Roman" w:eastAsia="Times New Roman" w:hAnsi="Times New Roman" w:cs="Times New Roman"/>
                <w:color w:val="000000"/>
                <w:sz w:val="24"/>
              </w:rPr>
              <w:t>research, Boeing found out that the number of consumers flying had dropped. What type of demand was this a result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 xml:space="preserve">What is the name for products that have had some processing, are used </w:t>
            </w:r>
            <w:r>
              <w:rPr>
                <w:rFonts w:ascii="Times New Roman" w:eastAsia="Times New Roman" w:hAnsi="Times New Roman" w:cs="Times New Roman"/>
                <w:color w:val="000000"/>
                <w:sz w:val="24"/>
              </w:rPr>
              <w:t>directly in the production of other products, and do not retain their identity in the final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9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final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58. Which of the following is b</w:t>
            </w:r>
            <w:r>
              <w:rPr>
                <w:rFonts w:ascii="Times New Roman" w:eastAsia="Times New Roman" w:hAnsi="Times New Roman" w:cs="Times New Roman"/>
                <w:color w:val="000000"/>
                <w:sz w:val="24"/>
              </w:rPr>
              <w:t>usiness marketing NOT used for?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44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to become part of another product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to manufacture other products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for personal consumption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to facilitate the normal operations of an organization</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lastRenderedPageBreak/>
              <w:t>Figure 7-7</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Dirt is not dirt when it comes to baseball fields. About two-thirds of the </w:t>
            </w:r>
            <w:r>
              <w:rPr>
                <w:rFonts w:ascii="Times New Roman" w:eastAsia="Times New Roman" w:hAnsi="Times New Roman" w:cs="Times New Roman"/>
                <w:color w:val="000000"/>
                <w:sz w:val="24"/>
              </w:rPr>
              <w:t>pro baseball fields got their dirt from a dirt farm in New Jersey called Partac Peat. The company markets a secret mix for the infield (resilient), the warning track (extra crunchy), and the pitcher’s mounds (firm). Mounds come in red, brown, orange, and g</w:t>
            </w:r>
            <w:r>
              <w:rPr>
                <w:rFonts w:ascii="Times New Roman" w:eastAsia="Times New Roman" w:hAnsi="Times New Roman" w:cs="Times New Roman"/>
                <w:color w:val="000000"/>
                <w:sz w:val="24"/>
              </w:rPr>
              <w:t>ray colours. Roger Bossard, the White Sox head groundskeeper, scouted nationwide for dirt before settling on the mix provided by Partac Peat. (He uses sand under the grassy areas of the playing field.)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59. </w:t>
            </w:r>
            <w:r>
              <w:rPr>
                <w:rFonts w:ascii="Times New Roman" w:eastAsia="Times New Roman" w:hAnsi="Times New Roman" w:cs="Times New Roman"/>
                <w:color w:val="000000"/>
                <w:sz w:val="24"/>
              </w:rPr>
              <w:t>Refer to the Figure. What type of business produ</w:t>
            </w:r>
            <w:r>
              <w:rPr>
                <w:rFonts w:ascii="Times New Roman" w:eastAsia="Times New Roman" w:hAnsi="Times New Roman" w:cs="Times New Roman"/>
                <w:color w:val="000000"/>
                <w:sz w:val="24"/>
              </w:rPr>
              <w:t>ct would Partac Peat be since it is used in the making of baseball fields?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 xml:space="preserve">NAICS data are helpful for analyzing, segmenting, and targeting markets. Who </w:t>
            </w:r>
            <w:r>
              <w:rPr>
                <w:rFonts w:ascii="Times New Roman" w:eastAsia="Times New Roman" w:hAnsi="Times New Roman" w:cs="Times New Roman"/>
                <w:color w:val="000000"/>
                <w:sz w:val="24"/>
              </w:rPr>
              <w:t>developed the system?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718"/>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large manufacturers in United States and Mexico that produce similar goods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North American Free Trade Agreement partners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Canadian government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SIC committee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61. </w:t>
            </w:r>
            <w:r>
              <w:rPr>
                <w:rFonts w:ascii="Times New Roman" w:eastAsia="Times New Roman" w:hAnsi="Times New Roman" w:cs="Times New Roman"/>
                <w:color w:val="000000"/>
                <w:sz w:val="24"/>
              </w:rPr>
              <w:t xml:space="preserve">Janitorial, marketing, or </w:t>
            </w:r>
            <w:r>
              <w:rPr>
                <w:rFonts w:ascii="Times New Roman" w:eastAsia="Times New Roman" w:hAnsi="Times New Roman" w:cs="Times New Roman"/>
                <w:color w:val="000000"/>
                <w:sz w:val="24"/>
              </w:rPr>
              <w:t>accounting are classified 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4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capital items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never outsourced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business services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 xml:space="preserve">The demand for polyethylene film used to wrap meat prepared for sale in supermarkets is dependent on </w:t>
            </w:r>
            <w:r>
              <w:rPr>
                <w:rFonts w:ascii="Times New Roman" w:eastAsia="Times New Roman" w:hAnsi="Times New Roman" w:cs="Times New Roman"/>
                <w:color w:val="000000"/>
                <w:sz w:val="24"/>
              </w:rPr>
              <w:t>consumers’ demand for meat. This is an example of which type of demand?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Because Telus Corporation wanted to become a big player in the booming market for outsourcing computer </w:t>
            </w:r>
            <w:r>
              <w:rPr>
                <w:rFonts w:ascii="Times New Roman" w:eastAsia="Times New Roman" w:hAnsi="Times New Roman" w:cs="Times New Roman"/>
                <w:color w:val="000000"/>
                <w:sz w:val="24"/>
              </w:rPr>
              <w:t>services, it set up Lucent Technologies to manage corporate clients’ worldwide computer networks. Lucent Technologies assists corporations in global network and computer management by drawing on Telus’s worldwide digital network and its computer hardware a</w:t>
            </w:r>
            <w:r>
              <w:rPr>
                <w:rFonts w:ascii="Times New Roman" w:eastAsia="Times New Roman" w:hAnsi="Times New Roman" w:cs="Times New Roman"/>
                <w:color w:val="000000"/>
                <w:sz w:val="24"/>
              </w:rPr>
              <w:t>nd software businesses. It also relies on the expertise of technicians at Bell Laboratories.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63. </w:t>
            </w:r>
            <w:r>
              <w:rPr>
                <w:rFonts w:ascii="Times New Roman" w:eastAsia="Times New Roman" w:hAnsi="Times New Roman" w:cs="Times New Roman"/>
                <w:color w:val="000000"/>
                <w:sz w:val="24"/>
              </w:rPr>
              <w:t>Refer to the Figure. Scotiabank, one of Telus’s customers, claims the new network helped the bank win a huge contract. For classification purposes, which typ</w:t>
            </w:r>
            <w:r>
              <w:rPr>
                <w:rFonts w:ascii="Times New Roman" w:eastAsia="Times New Roman" w:hAnsi="Times New Roman" w:cs="Times New Roman"/>
                <w:color w:val="000000"/>
                <w:sz w:val="24"/>
              </w:rPr>
              <w:t>e of customer is Scotiabank?</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1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producer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reseller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government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institution</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color w:val="000000"/>
                <w:sz w:val="24"/>
              </w:rPr>
              <w:t xml:space="preserve">Since GE began accepting bids via the Internet, the length of the bidding process in GE’s lighting division has been reduced from 21 days to </w:t>
            </w:r>
            <w:r>
              <w:rPr>
                <w:rFonts w:ascii="Times New Roman" w:eastAsia="Times New Roman" w:hAnsi="Times New Roman" w:cs="Times New Roman"/>
                <w:color w:val="000000"/>
                <w:sz w:val="24"/>
              </w:rPr>
              <w:t>10. Since requesting the bids is easier, purchasing agents approach more potential vendors. The ability to locate more vendors has lowered the cost of goods by 5 to 15 percent. What does GE’s experience illustrate?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14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how using the Internet decreases co</w:t>
                  </w:r>
                  <w:r>
                    <w:rPr>
                      <w:rFonts w:ascii="Times New Roman" w:eastAsia="Times New Roman" w:hAnsi="Times New Roman" w:cs="Times New Roman"/>
                      <w:color w:val="000000"/>
                      <w:sz w:val="24"/>
                    </w:rPr>
                    <w:t>mpetition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how business marketing is becoming global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how business marketing is using the Internet to become more efficient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how the Internet increases efficiency in data exchange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During the first years of this century, the number</w:t>
            </w:r>
            <w:r>
              <w:rPr>
                <w:rFonts w:ascii="Times New Roman" w:eastAsia="Times New Roman" w:hAnsi="Times New Roman" w:cs="Times New Roman"/>
                <w:color w:val="000000"/>
                <w:sz w:val="24"/>
              </w:rPr>
              <w:t xml:space="preserve"> of packages arriving at households has more than doubled. An increase in the price of the cardboard boxes in which these packages are shipped will have little effect on the amount of shipping done; the demand for the boxes will continue to increase. What </w:t>
            </w:r>
            <w:r>
              <w:rPr>
                <w:rFonts w:ascii="Times New Roman" w:eastAsia="Times New Roman" w:hAnsi="Times New Roman" w:cs="Times New Roman"/>
                <w:color w:val="000000"/>
                <w:sz w:val="24"/>
              </w:rPr>
              <w:t>is the demand for the cardboard boxes?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resistant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66. </w:t>
            </w:r>
            <w:r>
              <w:rPr>
                <w:rFonts w:ascii="Times New Roman" w:eastAsia="Times New Roman" w:hAnsi="Times New Roman" w:cs="Times New Roman"/>
                <w:color w:val="000000"/>
                <w:sz w:val="24"/>
              </w:rPr>
              <w:t>Which of the following do business marketers increasingly recognize as a major component of marketing strategies?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customer service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price collusion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ethnocentrism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divider effect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 xml:space="preserve">Parking garages, $500,000 printing presses, privately owned warehouses, and oil-well drilling platforms are depreciated over time rather than expensed in the year they are purchased. </w:t>
            </w:r>
            <w:r>
              <w:rPr>
                <w:rFonts w:ascii="Times New Roman" w:eastAsia="Times New Roman" w:hAnsi="Times New Roman" w:cs="Times New Roman"/>
                <w:color w:val="000000"/>
                <w:sz w:val="24"/>
              </w:rPr>
              <w:t>How are these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6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processed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major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supplies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68. </w:t>
            </w:r>
            <w:r>
              <w:rPr>
                <w:rFonts w:ascii="Times New Roman" w:eastAsia="Times New Roman" w:hAnsi="Times New Roman" w:cs="Times New Roman"/>
                <w:color w:val="000000"/>
                <w:sz w:val="24"/>
              </w:rPr>
              <w:t xml:space="preserve">The Acer Corporation buys circuit boards from their suppliers which they then use to make computers. Which segment of </w:t>
            </w:r>
            <w:r>
              <w:rPr>
                <w:rFonts w:ascii="Times New Roman" w:eastAsia="Times New Roman" w:hAnsi="Times New Roman" w:cs="Times New Roman"/>
                <w:color w:val="000000"/>
                <w:sz w:val="24"/>
              </w:rPr>
              <w:t>the business market is Acer?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institution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reseller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wholesaler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producer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PAS Systems has developed an unobtrusive flashlight–alcohol detector. The flashlight readings are inadmissible in court but are used by police </w:t>
            </w:r>
            <w:r>
              <w:rPr>
                <w:rFonts w:ascii="Times New Roman" w:eastAsia="Times New Roman" w:hAnsi="Times New Roman" w:cs="Times New Roman"/>
                <w:color w:val="000000"/>
                <w:sz w:val="24"/>
              </w:rPr>
              <w:t>officers to decide whether to hold someone for a sobriety test. Each one costs $600.</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Refer to the Figure. What would the decision of the Ontario Provincial Police to equip every RIDE officer with one be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54"/>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new task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limited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institutional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rebuy sourcing</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70. </w:t>
            </w:r>
            <w:r>
              <w:rPr>
                <w:rFonts w:ascii="Times New Roman" w:eastAsia="Times New Roman" w:hAnsi="Times New Roman" w:cs="Times New Roman"/>
                <w:color w:val="000000"/>
                <w:sz w:val="24"/>
              </w:rPr>
              <w:t xml:space="preserve">Although the price of a chemical added to paint to protect surfaces from mould and mildew has almost doubled, the price of paint only rose an average of 5 percent, and the demand for </w:t>
            </w:r>
            <w:r>
              <w:rPr>
                <w:rFonts w:ascii="Times New Roman" w:eastAsia="Times New Roman" w:hAnsi="Times New Roman" w:cs="Times New Roman"/>
                <w:color w:val="000000"/>
                <w:sz w:val="24"/>
              </w:rPr>
              <w:t>both paint and the chemical that eliminates mould and mildew remained stable. What is the demand for this chemical?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bundled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Because Telus Corporation wanted to become a big player in the </w:t>
            </w:r>
            <w:r>
              <w:rPr>
                <w:rFonts w:ascii="Times New Roman" w:eastAsia="Times New Roman" w:hAnsi="Times New Roman" w:cs="Times New Roman"/>
                <w:color w:val="000000"/>
                <w:sz w:val="24"/>
              </w:rPr>
              <w:t>booming market for outsourcing computer services, it set up Lucent Technologies to manage corporate clients’ worldwide computer networks. Lucent Technologies assists corporations in global network and computer management by drawing on Telus’s worldwide dig</w:t>
            </w:r>
            <w:r>
              <w:rPr>
                <w:rFonts w:ascii="Times New Roman" w:eastAsia="Times New Roman" w:hAnsi="Times New Roman" w:cs="Times New Roman"/>
                <w:color w:val="000000"/>
                <w:sz w:val="24"/>
              </w:rPr>
              <w:t>ital network and its computer hardware and software businesses. It also relies on the expertise of technicians at Bell Laboratories.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Refer to the Figure. Lucent Technologies depends on Telus, but also has found it necessary to form cooperative partne</w:t>
            </w:r>
            <w:r>
              <w:rPr>
                <w:rFonts w:ascii="Times New Roman" w:eastAsia="Times New Roman" w:hAnsi="Times New Roman" w:cs="Times New Roman"/>
                <w:color w:val="000000"/>
                <w:sz w:val="24"/>
              </w:rPr>
              <w:t>rships with other technology, telecommunications, and software firms, such as Lotus Development. What has Lucent found it necessary to form?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alliance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relationship contracts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vendor liaisons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trust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72. </w:t>
            </w:r>
            <w:r>
              <w:rPr>
                <w:rFonts w:ascii="Times New Roman" w:eastAsia="Times New Roman" w:hAnsi="Times New Roman" w:cs="Times New Roman"/>
                <w:color w:val="000000"/>
                <w:sz w:val="24"/>
              </w:rPr>
              <w:t xml:space="preserve">Because they are shown </w:t>
            </w:r>
            <w:r>
              <w:rPr>
                <w:rFonts w:ascii="Times New Roman" w:eastAsia="Times New Roman" w:hAnsi="Times New Roman" w:cs="Times New Roman"/>
                <w:color w:val="000000"/>
                <w:sz w:val="24"/>
              </w:rPr>
              <w:t>as expenses on the yearly accounting statements, what are firearms, computers, printers, fax machines, and patrol vehicles for a police department?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mobile installation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purchasing contract is commonly used in which of the following situations?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9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modified-buy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straight-rebuy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new-buy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extended-rebuy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 xml:space="preserve">Caterpillar, the manufacturer of earthmoving equipment, uses completed drivetrains, drivetrain </w:t>
            </w:r>
            <w:r>
              <w:rPr>
                <w:rFonts w:ascii="Times New Roman" w:eastAsia="Times New Roman" w:hAnsi="Times New Roman" w:cs="Times New Roman"/>
                <w:color w:val="000000"/>
                <w:sz w:val="24"/>
              </w:rPr>
              <w:t>components, electrohydraulic components and systems, cooling systems, and undercarriage track systems produced by other organizations in its manufacturing process. What is Caterpillar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4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fabricator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installer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original</w:t>
                  </w:r>
                  <w:r>
                    <w:rPr>
                      <w:rFonts w:ascii="Times New Roman" w:eastAsia="Times New Roman" w:hAnsi="Times New Roman" w:cs="Times New Roman"/>
                      <w:color w:val="000000"/>
                      <w:sz w:val="24"/>
                    </w:rPr>
                    <w:t xml:space="preserve"> equipment manufacturer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product provider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75. </w:t>
            </w:r>
            <w:r>
              <w:rPr>
                <w:rFonts w:ascii="Times New Roman" w:eastAsia="Times New Roman" w:hAnsi="Times New Roman" w:cs="Times New Roman"/>
                <w:color w:val="000000"/>
                <w:sz w:val="24"/>
              </w:rPr>
              <w:t>Grote manufactures a slicing machine for any boneless food. The machine will cut up to 1,200 slices per minute and is portable. The wheels are especially made to meet government safety requirements.</w:t>
            </w:r>
            <w:r>
              <w:rPr>
                <w:rFonts w:ascii="Times New Roman" w:eastAsia="Times New Roman" w:hAnsi="Times New Roman" w:cs="Times New Roman"/>
                <w:color w:val="000000"/>
                <w:sz w:val="24"/>
              </w:rPr>
              <w:t xml:space="preserve"> A decline in the availability of the specialized wheels will slow the production of the slicing machines and in turn reduce the sales of the blades that fit in the machine. Which type of demand exists?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3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bundled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incremental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functional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76. </w:t>
            </w:r>
            <w:r>
              <w:rPr>
                <w:rFonts w:ascii="Times New Roman" w:eastAsia="Times New Roman" w:hAnsi="Times New Roman" w:cs="Times New Roman"/>
                <w:color w:val="000000"/>
                <w:sz w:val="24"/>
              </w:rPr>
              <w:t xml:space="preserve">Robin Elan works as a salesperson for a company that provides customized motivational seminars to medium-sized businesses. She often talks to several different people before she locates someone who can give her a purchase order or a </w:t>
            </w:r>
            <w:r>
              <w:rPr>
                <w:rFonts w:ascii="Times New Roman" w:eastAsia="Times New Roman" w:hAnsi="Times New Roman" w:cs="Times New Roman"/>
                <w:color w:val="000000"/>
                <w:sz w:val="24"/>
              </w:rPr>
              <w:t>refusal. In terms of the buying centre, for the seminars she has the most trouble identifying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influencer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purchaser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Claas is Europe’s largest manufacturer of combine </w:t>
            </w:r>
            <w:r>
              <w:rPr>
                <w:rFonts w:ascii="Times New Roman" w:eastAsia="Times New Roman" w:hAnsi="Times New Roman" w:cs="Times New Roman"/>
                <w:color w:val="000000"/>
                <w:sz w:val="24"/>
              </w:rPr>
              <w:t>harvesters. Its marketing manager discovered a prospect for his company’s product in Russia by looking for large farm owners from the former Soviet Union where its products had not been sold.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 xml:space="preserve">77. Refer to the Figure. </w:t>
            </w:r>
            <w:r>
              <w:rPr>
                <w:rFonts w:ascii="Times New Roman" w:eastAsia="Times New Roman" w:hAnsi="Times New Roman" w:cs="Times New Roman"/>
                <w:color w:val="000000"/>
                <w:sz w:val="24"/>
              </w:rPr>
              <w:t>Which of the following questions woul</w:t>
            </w:r>
            <w:r>
              <w:rPr>
                <w:rFonts w:ascii="Times New Roman" w:eastAsia="Times New Roman" w:hAnsi="Times New Roman" w:cs="Times New Roman"/>
                <w:color w:val="000000"/>
                <w:sz w:val="24"/>
              </w:rPr>
              <w:t>d be the least important to answer prior to visiting the farm owner?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678"/>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What are the buying objectives of the farm owner?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Who are the major people involved in making the decision within the farm?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What kind of reciprocity will be demanded </w:t>
                  </w:r>
                  <w:r>
                    <w:rPr>
                      <w:rFonts w:ascii="Times New Roman" w:eastAsia="Times New Roman" w:hAnsi="Times New Roman" w:cs="Times New Roman"/>
                      <w:color w:val="000000"/>
                      <w:sz w:val="24"/>
                    </w:rPr>
                    <w:t>by the farm owner?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At what stage of the buying decision process is the farm owner?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78. </w:t>
            </w:r>
            <w:r>
              <w:rPr>
                <w:rFonts w:ascii="Times New Roman" w:eastAsia="Times New Roman" w:hAnsi="Times New Roman" w:cs="Times New Roman"/>
                <w:color w:val="000000"/>
                <w:sz w:val="24"/>
              </w:rPr>
              <w:t xml:space="preserve">Paula Yoder created several gluten-free bread and dessert mixes for her husband when he developed a severe allergy to wheat. Paula began to sell these mixes </w:t>
            </w:r>
            <w:r>
              <w:rPr>
                <w:rFonts w:ascii="Times New Roman" w:eastAsia="Times New Roman" w:hAnsi="Times New Roman" w:cs="Times New Roman"/>
                <w:color w:val="000000"/>
                <w:sz w:val="24"/>
              </w:rPr>
              <w:t>to her friends. Once these products caught on, a large catalogue retailer became her biggest customer. With this change in her type of customer, what should Yoder expect?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232"/>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 issue in derived demand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more formal purchasing process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having to deal with smaller order sizes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greater reliance on mass advertising to gain new customers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Which of the following are consumable, inexpensive, and often standardized items that do not become part of the final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provisions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equipment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PAS Systems has developed an unobtrusive flashlight–alcohol detector. The flashlight readings are inadmissible in court but are used by police officers to </w:t>
            </w:r>
            <w:r>
              <w:rPr>
                <w:rFonts w:ascii="Times New Roman" w:eastAsia="Times New Roman" w:hAnsi="Times New Roman" w:cs="Times New Roman"/>
                <w:color w:val="000000"/>
                <w:sz w:val="24"/>
              </w:rPr>
              <w:t>decide whether to hold someone for a sobriety test. Each one costs $600.</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 xml:space="preserve">80. Refer to the Figure. </w:t>
            </w:r>
            <w:r>
              <w:rPr>
                <w:rFonts w:ascii="Times New Roman" w:eastAsia="Times New Roman" w:hAnsi="Times New Roman" w:cs="Times New Roman"/>
                <w:color w:val="000000"/>
                <w:sz w:val="24"/>
              </w:rPr>
              <w:t>What would batteries for the flashlights be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major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81. </w:t>
            </w:r>
            <w:r>
              <w:rPr>
                <w:rFonts w:ascii="Times New Roman" w:eastAsia="Times New Roman" w:hAnsi="Times New Roman" w:cs="Times New Roman"/>
                <w:color w:val="000000"/>
                <w:sz w:val="24"/>
              </w:rPr>
              <w:t>What is the term for a routine purchasing situation in which the purchaser is not looking for new information or at other suppliers?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modified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value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make-or-buy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straight 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82. </w:t>
            </w:r>
            <w:r>
              <w:rPr>
                <w:rFonts w:ascii="Times New Roman" w:eastAsia="Times New Roman" w:hAnsi="Times New Roman" w:cs="Times New Roman"/>
                <w:color w:val="000000"/>
                <w:sz w:val="24"/>
              </w:rPr>
              <w:t xml:space="preserve">Tommy ran a warehouse </w:t>
            </w:r>
            <w:r>
              <w:rPr>
                <w:rFonts w:ascii="Times New Roman" w:eastAsia="Times New Roman" w:hAnsi="Times New Roman" w:cs="Times New Roman"/>
                <w:color w:val="000000"/>
                <w:sz w:val="24"/>
              </w:rPr>
              <w:t>selling nuts and bolts to car mechanics. After his own car broke down, Tommy decided to use a mechanic called Raymond. Raymond actually happened to be one of Tommy’s customers at the warehouse.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36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working to create purchase a</w:t>
                  </w:r>
                  <w:r>
                    <w:rPr>
                      <w:rFonts w:ascii="Times New Roman" w:eastAsia="Times New Roman" w:hAnsi="Times New Roman" w:cs="Times New Roman"/>
                      <w:color w:val="000000"/>
                      <w:sz w:val="24"/>
                    </w:rPr>
                    <w:t>rbitration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opening itself up to prosecution for illegal activities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practising reciprocity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trying to eliminate derived demand barriers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83. </w:t>
            </w:r>
            <w:r>
              <w:rPr>
                <w:rFonts w:ascii="Times New Roman" w:eastAsia="Times New Roman" w:hAnsi="Times New Roman" w:cs="Times New Roman"/>
                <w:color w:val="000000"/>
                <w:sz w:val="24"/>
              </w:rPr>
              <w:t>Which of the following pairs of products best illustrates the concept of joint demand?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064"/>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pumpkin and the set of tools used to carve it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thermometer and a barometer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grandfather clock pendulum and a grandfather clock case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canola oil and sunflower oil</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One common Christmas tradition in many households is </w:t>
            </w:r>
            <w:r>
              <w:rPr>
                <w:rFonts w:ascii="Times New Roman" w:eastAsia="Times New Roman" w:hAnsi="Times New Roman" w:cs="Times New Roman"/>
                <w:color w:val="000000"/>
                <w:sz w:val="24"/>
              </w:rPr>
              <w:t>the Claxton fruitcake. The fruitcake bakery makes about 2.7 million kilograms of fruitcake annually and has $12 million in sales. One fruitcake batch weighs 170 kilograms. About 70 percent of that weight is fruits and nuts. A single batch is divided into 3</w:t>
            </w:r>
            <w:r>
              <w:rPr>
                <w:rFonts w:ascii="Times New Roman" w:eastAsia="Times New Roman" w:hAnsi="Times New Roman" w:cs="Times New Roman"/>
                <w:color w:val="000000"/>
                <w:sz w:val="24"/>
              </w:rPr>
              <w:t>4 loaf pans that hold 5 kilograms each. Loaves are cooked for 100 minutes at 190 degrees Celsius. The bakery can cook 2700 kilograms at a time. During the baking season (August–December), the bakery uses a tractor-trailer load of raisins each day. The sugg</w:t>
            </w:r>
            <w:r>
              <w:rPr>
                <w:rFonts w:ascii="Times New Roman" w:eastAsia="Times New Roman" w:hAnsi="Times New Roman" w:cs="Times New Roman"/>
                <w:color w:val="000000"/>
                <w:sz w:val="24"/>
              </w:rPr>
              <w:t>ested retail price of a one-pound Claxton fruitcake is $3.69.</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84. </w:t>
            </w:r>
            <w:r>
              <w:rPr>
                <w:rFonts w:ascii="Times New Roman" w:eastAsia="Times New Roman" w:hAnsi="Times New Roman" w:cs="Times New Roman"/>
                <w:color w:val="000000"/>
                <w:sz w:val="24"/>
              </w:rPr>
              <w:t>Refer to the Figure. In December, many corporations give Claxton fruitcakes to their customers as a way of thanking them for their business. Which answer best describes what is happening i</w:t>
            </w:r>
            <w:r>
              <w:rPr>
                <w:rFonts w:ascii="Times New Roman" w:eastAsia="Times New Roman" w:hAnsi="Times New Roman" w:cs="Times New Roman"/>
                <w:color w:val="000000"/>
                <w:sz w:val="24"/>
              </w:rPr>
              <w:t>n the buying centre?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77"/>
              <w:gridCol w:w="207"/>
              <w:gridCol w:w="1021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person who decides that gifts would be appropriate is the gatekeeper.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person who has the formal authority to select Claxton fruitcakes as the appropriate gift is the initiator.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person who prevents others</w:t>
                  </w:r>
                  <w:r>
                    <w:rPr>
                      <w:rFonts w:ascii="Times New Roman" w:eastAsia="Times New Roman" w:hAnsi="Times New Roman" w:cs="Times New Roman"/>
                      <w:color w:val="000000"/>
                      <w:sz w:val="24"/>
                    </w:rPr>
                    <w:t xml:space="preserve"> from the buying centre from seeing promotional materials is the gatekeeper.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person who distributes the cakes is the initiator.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Hensley Poultry is a wholesaler that buys poultry food and health products from Provini Inc.; feeding systems</w:t>
            </w:r>
            <w:r>
              <w:rPr>
                <w:rFonts w:ascii="Times New Roman" w:eastAsia="Times New Roman" w:hAnsi="Times New Roman" w:cs="Times New Roman"/>
                <w:color w:val="000000"/>
                <w:sz w:val="24"/>
              </w:rPr>
              <w:t xml:space="preserve"> from Big Dutchman Inc.; and incubation systems from Copca Corp. Hensley then sells those products to poultry producers and farmers’ cooperatives. How would Hensley Poultry best be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8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 producer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 distribution network</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as </w:t>
                  </w:r>
                  <w:r>
                    <w:rPr>
                      <w:rFonts w:ascii="Times New Roman" w:eastAsia="Times New Roman" w:hAnsi="Times New Roman" w:cs="Times New Roman"/>
                      <w:color w:val="000000"/>
                      <w:sz w:val="24"/>
                    </w:rPr>
                    <w:t>a inventory carrier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 reseller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86. </w:t>
            </w:r>
            <w:r>
              <w:rPr>
                <w:rFonts w:ascii="Times New Roman" w:eastAsia="Times New Roman" w:hAnsi="Times New Roman" w:cs="Times New Roman"/>
                <w:color w:val="000000"/>
                <w:sz w:val="24"/>
              </w:rPr>
              <w:t>Which of the following is the member of the buying centre who regulates the flow of information?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9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decider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influencer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purchaser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gatekeeper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87. </w:t>
            </w:r>
            <w:r>
              <w:rPr>
                <w:rFonts w:ascii="Times New Roman" w:eastAsia="Times New Roman" w:hAnsi="Times New Roman" w:cs="Times New Roman"/>
                <w:color w:val="000000"/>
                <w:sz w:val="24"/>
              </w:rPr>
              <w:t xml:space="preserve">Nissan Motor and </w:t>
            </w:r>
            <w:r>
              <w:rPr>
                <w:rFonts w:ascii="Times New Roman" w:eastAsia="Times New Roman" w:hAnsi="Times New Roman" w:cs="Times New Roman"/>
                <w:color w:val="000000"/>
                <w:sz w:val="24"/>
              </w:rPr>
              <w:t>Mazda Motor announced that the companies have signed an agreement under which Nissan will continue to supply Mazda with light commercial vehicles (LCVs) on an OEM basis. What does this mean?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4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Nissan is an installer of original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Mazda </w:t>
                  </w:r>
                  <w:r>
                    <w:rPr>
                      <w:rFonts w:ascii="Times New Roman" w:eastAsia="Times New Roman" w:hAnsi="Times New Roman" w:cs="Times New Roman"/>
                      <w:color w:val="000000"/>
                      <w:sz w:val="24"/>
                    </w:rPr>
                    <w:t>is a fabricator.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Nissan is an OEM.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Mazda will be the producer.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88. </w:t>
            </w:r>
            <w:r>
              <w:rPr>
                <w:rFonts w:ascii="Times New Roman" w:eastAsia="Times New Roman" w:hAnsi="Times New Roman" w:cs="Times New Roman"/>
                <w:color w:val="000000"/>
                <w:sz w:val="24"/>
              </w:rPr>
              <w:t xml:space="preserve">Daya worked at a Museum. Her computer broke down. She let Charles at Tech Support know who recommended an Acer PC. The head of the museum signed off on the purchase and </w:t>
            </w:r>
            <w:r>
              <w:rPr>
                <w:rFonts w:ascii="Times New Roman" w:eastAsia="Times New Roman" w:hAnsi="Times New Roman" w:cs="Times New Roman"/>
                <w:color w:val="000000"/>
                <w:sz w:val="24"/>
              </w:rPr>
              <w:t>Doris at purchasing actually put the order through. What are these people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8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buying centre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stakeholder committee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ad hoc purchasing staff</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board of directors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 xml:space="preserve">Commonplace in business marketing, what is </w:t>
            </w:r>
            <w:r>
              <w:rPr>
                <w:rFonts w:ascii="Times New Roman" w:eastAsia="Times New Roman" w:hAnsi="Times New Roman" w:cs="Times New Roman"/>
                <w:color w:val="000000"/>
                <w:sz w:val="24"/>
              </w:rPr>
              <w:t>the term for the bargaining between buyers and sellers on product specifications, delivery dates, payment terms, and other pricing matters?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1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negotiation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need mediation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customerization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purchase arbitration</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Pammi was looking</w:t>
            </w:r>
            <w:r>
              <w:rPr>
                <w:rFonts w:ascii="Times New Roman" w:eastAsia="Times New Roman" w:hAnsi="Times New Roman" w:cs="Times New Roman"/>
                <w:color w:val="000000"/>
                <w:sz w:val="24"/>
              </w:rPr>
              <w:t xml:space="preserve"> for a new car. She has heard that the Car Mecca was the place to go. Many car companies including Ford, Volkswagen, Honda and Toyota all sell at the Car Mecca. What is this an example of in the business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124"/>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reciprocity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purchasing in much </w:t>
                  </w:r>
                  <w:r>
                    <w:rPr>
                      <w:rFonts w:ascii="Times New Roman" w:eastAsia="Times New Roman" w:hAnsi="Times New Roman" w:cs="Times New Roman"/>
                      <w:color w:val="000000"/>
                      <w:sz w:val="24"/>
                    </w:rPr>
                    <w:t>smaller quantities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buying more products that have a reduced probability of being affected by derived demand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geographic concentration</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7-7</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Dirt is not dirt when it comes to baseball fields. About two-thirds of the pro baseball </w:t>
            </w:r>
            <w:r>
              <w:rPr>
                <w:rFonts w:ascii="Times New Roman" w:eastAsia="Times New Roman" w:hAnsi="Times New Roman" w:cs="Times New Roman"/>
                <w:color w:val="000000"/>
                <w:sz w:val="24"/>
              </w:rPr>
              <w:t xml:space="preserve">fields got their dirt from a dirt farm in New Jersey called Partac Peat. The company markets a secret mix for the infield (resilient), the warning track (extra crunchy), and the pitcher’s mounds (firm). Mounds come in red, brown, orange, and gray colours. </w:t>
            </w:r>
            <w:r>
              <w:rPr>
                <w:rFonts w:ascii="Times New Roman" w:eastAsia="Times New Roman" w:hAnsi="Times New Roman" w:cs="Times New Roman"/>
                <w:color w:val="000000"/>
                <w:sz w:val="24"/>
              </w:rPr>
              <w:t>Roger Bossard, the White Sox head groundskeeper, scouted nationwide for dirt before settling on the mix provided by Partac Peat. (He uses sand under the grassy areas of the playing field.)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Refer to the Figure. Because Partac Peat is a business produc</w:t>
            </w:r>
            <w:r>
              <w:rPr>
                <w:rFonts w:ascii="Times New Roman" w:eastAsia="Times New Roman" w:hAnsi="Times New Roman" w:cs="Times New Roman"/>
                <w:color w:val="000000"/>
                <w:sz w:val="24"/>
              </w:rPr>
              <w:t>t, what is the primary promotional method used for its sale?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79"/>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trade promotions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slotting allowances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personal selling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advertising in consumer magazines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 xml:space="preserve">Ty Pruitt sells embroidery machines used to embroider logos, names, and </w:t>
            </w:r>
            <w:r>
              <w:rPr>
                <w:rFonts w:ascii="Times New Roman" w:eastAsia="Times New Roman" w:hAnsi="Times New Roman" w:cs="Times New Roman"/>
                <w:color w:val="000000"/>
                <w:sz w:val="24"/>
              </w:rPr>
              <w:t xml:space="preserve">other designs on shirts, caps, umbrellas, etc. to people in the personalization business. The machines range in price from $39,000 to $75,000. He wants to stimulate business among some of his customers who cannot afford to buy his embroidery machines, but </w:t>
            </w:r>
            <w:r>
              <w:rPr>
                <w:rFonts w:ascii="Times New Roman" w:eastAsia="Times New Roman" w:hAnsi="Times New Roman" w:cs="Times New Roman"/>
                <w:color w:val="000000"/>
                <w:sz w:val="24"/>
              </w:rPr>
              <w:t>whose businesses would benefit from the use of one. Which of the following actions is most appropriate in this example?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8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Develop leasing options for business customers.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Create full and complete reciprocity to ensure customer cash flow.</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Manage derived demand to keep the customers’ demand at the highest possible levels.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Set up a straight-rebuy ordering system.</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93. </w:t>
            </w:r>
            <w:r>
              <w:rPr>
                <w:rFonts w:ascii="Times New Roman" w:eastAsia="Times New Roman" w:hAnsi="Times New Roman" w:cs="Times New Roman"/>
                <w:color w:val="000000"/>
                <w:sz w:val="24"/>
              </w:rPr>
              <w:t>A dog food manufacturer purchases processed meat by-products that it uses in the manufacture of a dry dog food. What</w:t>
            </w:r>
            <w:r>
              <w:rPr>
                <w:rFonts w:ascii="Times New Roman" w:eastAsia="Times New Roman" w:hAnsi="Times New Roman" w:cs="Times New Roman"/>
                <w:color w:val="000000"/>
                <w:sz w:val="24"/>
              </w:rPr>
              <w:t xml:space="preserve"> are these processed meat by-products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9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OEM products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end products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 xml:space="preserve">Farmer Pat Stein provides local restaurants with organic fruits and vegetables that have been grown without the </w:t>
            </w:r>
            <w:r>
              <w:rPr>
                <w:rFonts w:ascii="Times New Roman" w:eastAsia="Times New Roman" w:hAnsi="Times New Roman" w:cs="Times New Roman"/>
                <w:color w:val="000000"/>
                <w:sz w:val="24"/>
              </w:rPr>
              <w:t>use of pesticides or chemical fertilizers. What does Pat Stein supply?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Which of the following is typical of business marketing in a distribution structure?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3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It’s indirect.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It’s direct.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It’s complex and multistage.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It’s a three-step channel.</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lastRenderedPageBreak/>
              <w:t>Figure 7-6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Because Telus Corporation wanted to become a big player in the booming market for outsourcing computer services, it set up Lucent </w:t>
            </w:r>
            <w:r>
              <w:rPr>
                <w:rFonts w:ascii="Times New Roman" w:eastAsia="Times New Roman" w:hAnsi="Times New Roman" w:cs="Times New Roman"/>
                <w:color w:val="000000"/>
                <w:sz w:val="24"/>
              </w:rPr>
              <w:t xml:space="preserve">Technologies to manage corporate clients’ worldwide computer networks. Lucent Technologies assists corporations in global network and computer management by drawing on Telus’s worldwide digital network and its computer hardware and software businesses. It </w:t>
            </w:r>
            <w:r>
              <w:rPr>
                <w:rFonts w:ascii="Times New Roman" w:eastAsia="Times New Roman" w:hAnsi="Times New Roman" w:cs="Times New Roman"/>
                <w:color w:val="000000"/>
                <w:sz w:val="24"/>
              </w:rPr>
              <w:t>also relies on the expertise of technicians at Bell Laboratories.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96. </w:t>
            </w:r>
            <w:r>
              <w:rPr>
                <w:rFonts w:ascii="Times New Roman" w:eastAsia="Times New Roman" w:hAnsi="Times New Roman" w:cs="Times New Roman"/>
                <w:color w:val="000000"/>
                <w:sz w:val="24"/>
              </w:rPr>
              <w:t>Refer to the Figure. Consumers utilizing Scotiabank to purchase GICs will affect the demand and use for the Telus network computer system capabilities. What type of demand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w:t>
                  </w:r>
                  <w:r>
                    <w:rPr>
                      <w:rFonts w:ascii="Times New Roman" w:eastAsia="Times New Roman" w:hAnsi="Times New Roman" w:cs="Times New Roman"/>
                      <w:color w:val="000000"/>
                      <w:sz w:val="22"/>
                      <w:szCs w:val="22"/>
                    </w:rPr>
                    <w:t>.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fluctuating</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97. </w:t>
            </w:r>
            <w:r>
              <w:rPr>
                <w:rFonts w:ascii="Times New Roman" w:eastAsia="Times New Roman" w:hAnsi="Times New Roman" w:cs="Times New Roman"/>
                <w:color w:val="000000"/>
                <w:sz w:val="24"/>
              </w:rPr>
              <w:t xml:space="preserve">BidFair.com is an Internet company where nurses who want to work extra shifts can list their names, credentials, experience, and salary requirements. Hospitals and assisted living centres </w:t>
            </w:r>
            <w:r>
              <w:rPr>
                <w:rFonts w:ascii="Times New Roman" w:eastAsia="Times New Roman" w:hAnsi="Times New Roman" w:cs="Times New Roman"/>
                <w:color w:val="000000"/>
                <w:sz w:val="24"/>
              </w:rPr>
              <w:t>can use this site to locate temporary nursing staff. Hospitals pay a small fee each time they hire a nurse from this site. What is BidFair.com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9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service integrator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job source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business service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an extended </w:t>
                  </w:r>
                  <w:r>
                    <w:rPr>
                      <w:rFonts w:ascii="Times New Roman" w:eastAsia="Times New Roman" w:hAnsi="Times New Roman" w:cs="Times New Roman"/>
                      <w:color w:val="000000"/>
                      <w:sz w:val="24"/>
                    </w:rPr>
                    <w:t>service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98. </w:t>
            </w:r>
            <w:r>
              <w:rPr>
                <w:rFonts w:ascii="Times New Roman" w:eastAsia="Times New Roman" w:hAnsi="Times New Roman" w:cs="Times New Roman"/>
                <w:color w:val="000000"/>
                <w:sz w:val="24"/>
              </w:rPr>
              <w:t>Business buyers use a variety of criteria to evaluate alternative products and suppliers. What are usually the three most important criteria, in order of importance?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52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price, sales support, and service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quality, service, and price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reputation, price, and capability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price, delivery time, and product reliability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 xml:space="preserve">A small police department wants to buy a machine with which it can perform alcohol breath tests. It has never had this capability before but feels it is </w:t>
            </w:r>
            <w:r>
              <w:rPr>
                <w:rFonts w:ascii="Times New Roman" w:eastAsia="Times New Roman" w:hAnsi="Times New Roman" w:cs="Times New Roman"/>
                <w:color w:val="000000"/>
                <w:sz w:val="24"/>
              </w:rPr>
              <w:t>an essential tool as the community grows. The machine costs about $5,000, which is almost 75 percent of the department’s entire supply budget. This purchase would be an example of which type of situation?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6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extensive buying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low-involvement </w:t>
                  </w:r>
                  <w:r>
                    <w:rPr>
                      <w:rFonts w:ascii="Times New Roman" w:eastAsia="Times New Roman" w:hAnsi="Times New Roman" w:cs="Times New Roman"/>
                      <w:color w:val="000000"/>
                      <w:sz w:val="24"/>
                    </w:rPr>
                    <w:t>buying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new task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modified 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100. </w:t>
            </w:r>
            <w:r>
              <w:rPr>
                <w:rFonts w:ascii="Times New Roman" w:eastAsia="Times New Roman" w:hAnsi="Times New Roman" w:cs="Times New Roman"/>
                <w:color w:val="000000"/>
                <w:sz w:val="24"/>
              </w:rPr>
              <w:t>Within the business market, what are drawer handles purchased by cabinet manufacturers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101. </w:t>
            </w:r>
            <w:r>
              <w:rPr>
                <w:rFonts w:ascii="Times New Roman" w:eastAsia="Times New Roman" w:hAnsi="Times New Roman" w:cs="Times New Roman"/>
                <w:color w:val="000000"/>
                <w:sz w:val="24"/>
              </w:rPr>
              <w:t>Delicious is a small company that manufactures several wheat-free products for consumers who cannot digest gluten. For this manufacturer, what is rice flour, which will be used in its manufacturing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9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fabricating </w:t>
                  </w:r>
                  <w:r>
                    <w:rPr>
                      <w:rFonts w:ascii="Times New Roman" w:eastAsia="Times New Roman" w:hAnsi="Times New Roman" w:cs="Times New Roman"/>
                      <w:color w:val="000000"/>
                      <w:sz w:val="24"/>
                    </w:rPr>
                    <w:t>material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installations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 or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102. </w:t>
            </w:r>
            <w:r>
              <w:rPr>
                <w:rFonts w:ascii="Times New Roman" w:eastAsia="Times New Roman" w:hAnsi="Times New Roman" w:cs="Times New Roman"/>
                <w:color w:val="000000"/>
                <w:sz w:val="24"/>
              </w:rPr>
              <w:t xml:space="preserve">What is a </w:t>
            </w:r>
            <w:r>
              <w:rPr>
                <w:rFonts w:ascii="Times New Roman" w:eastAsia="Times New Roman" w:hAnsi="Times New Roman" w:cs="Times New Roman"/>
                <w:i/>
                <w:iCs/>
                <w:color w:val="000000"/>
                <w:sz w:val="24"/>
              </w:rPr>
              <w:t>keiretsu</w:t>
            </w:r>
            <w:r>
              <w:rPr>
                <w:rFonts w:ascii="Times New Roman" w:eastAsia="Times New Roman" w:hAnsi="Times New Roman" w:cs="Times New Roman"/>
                <w:color w:val="000000"/>
                <w:sz w:val="24"/>
              </w:rPr>
              <w: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71"/>
              <w:gridCol w:w="204"/>
              <w:gridCol w:w="1022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type of strategic alliance commonly found in Japan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method of business e-commerce found in Asia</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Internet site that offers its customers</w:t>
                  </w:r>
                  <w:r>
                    <w:rPr>
                      <w:rFonts w:ascii="Times New Roman" w:eastAsia="Times New Roman" w:hAnsi="Times New Roman" w:cs="Times New Roman"/>
                      <w:color w:val="000000"/>
                      <w:sz w:val="24"/>
                    </w:rPr>
                    <w:t xml:space="preserve"> access to various languages that they can use to conduct their business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form of relationship marketing that is illegal in Canada</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Jason Lee, the warehouse manager for a small manufacturer of valves used in heating and cooling </w:t>
            </w:r>
            <w:r>
              <w:rPr>
                <w:rFonts w:ascii="Times New Roman" w:eastAsia="Times New Roman" w:hAnsi="Times New Roman" w:cs="Times New Roman"/>
                <w:color w:val="000000"/>
                <w:sz w:val="24"/>
              </w:rPr>
              <w:t>systems, wants all of the company’s sales force to record each sale on a laptop computer and send the information to the office at the end of each workday. This use of technology will make the processing of orders quicker. Lee has suggested his idea to the</w:t>
            </w:r>
            <w:r>
              <w:rPr>
                <w:rFonts w:ascii="Times New Roman" w:eastAsia="Times New Roman" w:hAnsi="Times New Roman" w:cs="Times New Roman"/>
                <w:color w:val="000000"/>
                <w:sz w:val="24"/>
              </w:rPr>
              <w:t xml:space="preserve"> salespeople at a quarterly meeting, and they concur that the plan is excellent. Lee then discussed this option with the company president Wilson Arno, who agreed to buy laptops for all the salespeople. Arno contacted the company’s purchasing agent Ron Tal</w:t>
            </w:r>
            <w:r>
              <w:rPr>
                <w:rFonts w:ascii="Times New Roman" w:eastAsia="Times New Roman" w:hAnsi="Times New Roman" w:cs="Times New Roman"/>
                <w:color w:val="000000"/>
                <w:sz w:val="24"/>
              </w:rPr>
              <w:t>bot and authorized the purchase.</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103. </w:t>
            </w:r>
            <w:r>
              <w:rPr>
                <w:rFonts w:ascii="Times New Roman" w:eastAsia="Times New Roman" w:hAnsi="Times New Roman" w:cs="Times New Roman"/>
                <w:color w:val="000000"/>
                <w:sz w:val="24"/>
              </w:rPr>
              <w:t>Refer to the Figure. Which role Lee did play in the laptop computer purchase?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influencer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initiator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 xml:space="preserve">There was a spike in the sales of the new iPhone. This </w:t>
            </w:r>
            <w:r>
              <w:rPr>
                <w:rFonts w:ascii="Times New Roman" w:eastAsia="Times New Roman" w:hAnsi="Times New Roman" w:cs="Times New Roman"/>
                <w:color w:val="000000"/>
                <w:sz w:val="24"/>
              </w:rPr>
              <w:t>resulted in an even larger increase in demand for the machinery and equipment needed to manufacture the iPhones. What is this a result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2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demand fluctuation principle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joint demand principle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inelastic demand effect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multiplier effect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105. </w:t>
            </w:r>
            <w:r>
              <w:rPr>
                <w:rFonts w:ascii="Times New Roman" w:eastAsia="Times New Roman" w:hAnsi="Times New Roman" w:cs="Times New Roman"/>
                <w:color w:val="000000"/>
                <w:sz w:val="24"/>
              </w:rPr>
              <w:t>Which of the following is the best example of a sale that could take place only in the business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17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park ranger is purchasing an azalea bush for her garden.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music store owner is ordering the newest Celine</w:t>
                  </w:r>
                  <w:r>
                    <w:rPr>
                      <w:rFonts w:ascii="Times New Roman" w:eastAsia="Times New Roman" w:hAnsi="Times New Roman" w:cs="Times New Roman"/>
                      <w:color w:val="000000"/>
                      <w:sz w:val="24"/>
                    </w:rPr>
                    <w:t xml:space="preserve"> Dion CD for her mother.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dentist is buying postage stamps to mail invitations to his son’s birthday party.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university controller is ordering more computers for classroom labs.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106. </w:t>
            </w:r>
            <w:r>
              <w:rPr>
                <w:rFonts w:ascii="Times New Roman" w:eastAsia="Times New Roman" w:hAnsi="Times New Roman" w:cs="Times New Roman"/>
                <w:color w:val="000000"/>
                <w:sz w:val="24"/>
              </w:rPr>
              <w:t xml:space="preserve">Which of the following is the best description of a </w:t>
            </w:r>
            <w:r>
              <w:rPr>
                <w:rFonts w:ascii="Times New Roman" w:eastAsia="Times New Roman" w:hAnsi="Times New Roman" w:cs="Times New Roman"/>
                <w:color w:val="000000"/>
                <w:sz w:val="24"/>
              </w:rPr>
              <w:t>buying centre?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371"/>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It will be composed of the same decision makers as long as the purchasing process lasts.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It is typically on the formal organizational chart under the vice-president for operations.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It requires all purchasing participants </w:t>
                  </w:r>
                  <w:r>
                    <w:rPr>
                      <w:rFonts w:ascii="Times New Roman" w:eastAsia="Times New Roman" w:hAnsi="Times New Roman" w:cs="Times New Roman"/>
                      <w:color w:val="000000"/>
                      <w:sz w:val="24"/>
                    </w:rPr>
                    <w:t>to be employed by the purchasing department.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It refers to all those organizational members who become involved in the purchasing process.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Claas is Europe’s largest manufacturer of combine harvesters. Its marketing manager discovered </w:t>
            </w:r>
            <w:r>
              <w:rPr>
                <w:rFonts w:ascii="Times New Roman" w:eastAsia="Times New Roman" w:hAnsi="Times New Roman" w:cs="Times New Roman"/>
                <w:color w:val="000000"/>
                <w:sz w:val="24"/>
              </w:rPr>
              <w:t>a prospect for his company’s product in Russia by looking for large farm owners from the former Soviet Union where its products had not been sold.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107. </w:t>
            </w:r>
            <w:r>
              <w:rPr>
                <w:rFonts w:ascii="Times New Roman" w:eastAsia="Times New Roman" w:hAnsi="Times New Roman" w:cs="Times New Roman"/>
                <w:color w:val="000000"/>
                <w:sz w:val="24"/>
              </w:rPr>
              <w:t xml:space="preserve">Refer to the Figure. As farming becomes more professional and more intensive, farmers are buying more </w:t>
            </w:r>
            <w:r>
              <w:rPr>
                <w:rFonts w:ascii="Times New Roman" w:eastAsia="Times New Roman" w:hAnsi="Times New Roman" w:cs="Times New Roman"/>
                <w:color w:val="000000"/>
                <w:sz w:val="24"/>
              </w:rPr>
              <w:t>sophisticated machines, which Claas can supply. What would the expensive machines sold by Claas be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major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materials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 xml:space="preserve">The company mechanic suggested to </w:t>
            </w:r>
            <w:r>
              <w:rPr>
                <w:rFonts w:ascii="Times New Roman" w:eastAsia="Times New Roman" w:hAnsi="Times New Roman" w:cs="Times New Roman"/>
                <w:color w:val="000000"/>
                <w:sz w:val="24"/>
              </w:rPr>
              <w:t>the owner of Friendly Cab Company that to increase the cars’ fuel efficiency, the firm should install Cherry Bomb glass-pack mufflers in all of the cabs. The owner, who was pleased the mechanic was concerned about the firm’s profitability, instructed the m</w:t>
            </w:r>
            <w:r>
              <w:rPr>
                <w:rFonts w:ascii="Times New Roman" w:eastAsia="Times New Roman" w:hAnsi="Times New Roman" w:cs="Times New Roman"/>
                <w:color w:val="000000"/>
                <w:sz w:val="24"/>
              </w:rPr>
              <w:t>echanic to install the new mufflers. In terms of the buying centre, which roles did the mechanic fill?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59"/>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initiator and influencer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 and gatekeeper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initiator, decider, and user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user, influencer, and gatekeeper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109. </w:t>
            </w:r>
            <w:r>
              <w:rPr>
                <w:rFonts w:ascii="Times New Roman" w:eastAsia="Times New Roman" w:hAnsi="Times New Roman" w:cs="Times New Roman"/>
                <w:color w:val="000000"/>
                <w:sz w:val="24"/>
              </w:rPr>
              <w:t xml:space="preserve">Which </w:t>
            </w:r>
            <w:r>
              <w:rPr>
                <w:rFonts w:ascii="Times New Roman" w:eastAsia="Times New Roman" w:hAnsi="Times New Roman" w:cs="Times New Roman"/>
                <w:color w:val="000000"/>
                <w:sz w:val="24"/>
              </w:rPr>
              <w:t>of the following is the best example of a modified-rebuy situation?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19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purchase of a replacement hamster as the class mascot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monthly updating of computer virus protection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the purchase of three large-screen computer monitors to </w:t>
                  </w:r>
                  <w:r>
                    <w:rPr>
                      <w:rFonts w:ascii="Times New Roman" w:eastAsia="Times New Roman" w:hAnsi="Times New Roman" w:cs="Times New Roman"/>
                      <w:color w:val="000000"/>
                      <w:sz w:val="24"/>
                    </w:rPr>
                    <w:t>replace smaller monitors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annual purchase of calendar refills for the desks of all company executives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110. </w:t>
            </w:r>
            <w:r>
              <w:rPr>
                <w:rFonts w:ascii="Times New Roman" w:eastAsia="Times New Roman" w:hAnsi="Times New Roman" w:cs="Times New Roman"/>
                <w:color w:val="000000"/>
                <w:sz w:val="24"/>
              </w:rPr>
              <w:t>Which of the following is a benefit businesses experience from buying and selling their goods and services on the Internet?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559"/>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 to nine-to-five ordering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increased need for distributors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smaller selection of products and vendors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lower prices due to increased competition</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111. </w:t>
            </w:r>
            <w:r>
              <w:rPr>
                <w:rFonts w:ascii="Times New Roman" w:eastAsia="Times New Roman" w:hAnsi="Times New Roman" w:cs="Times New Roman"/>
                <w:color w:val="000000"/>
                <w:sz w:val="24"/>
              </w:rPr>
              <w:t xml:space="preserve">When two or more items are used in combination to produce a final product, </w:t>
            </w:r>
            <w:r>
              <w:rPr>
                <w:rFonts w:ascii="Times New Roman" w:eastAsia="Times New Roman" w:hAnsi="Times New Roman" w:cs="Times New Roman"/>
                <w:color w:val="000000"/>
                <w:sz w:val="24"/>
              </w:rPr>
              <w:t>which type of demand are they said to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fluctuating</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Etruscan Railing Company makes railing that is used in sports arenas, nursing home corridors, queue houses at amusement parks, and </w:t>
            </w:r>
            <w:r>
              <w:rPr>
                <w:rFonts w:ascii="Times New Roman" w:eastAsia="Times New Roman" w:hAnsi="Times New Roman" w:cs="Times New Roman"/>
                <w:color w:val="000000"/>
                <w:sz w:val="24"/>
              </w:rPr>
              <w:t>many other places that are not as obvious. Its railing is moulded into bicycle racks. You may also see city governments using the railing to make walkways over ravines and creek banks safer for pedestrian traffic. Hospitals also use the railing in their ph</w:t>
            </w:r>
            <w:r>
              <w:rPr>
                <w:rFonts w:ascii="Times New Roman" w:eastAsia="Times New Roman" w:hAnsi="Times New Roman" w:cs="Times New Roman"/>
                <w:color w:val="000000"/>
                <w:sz w:val="24"/>
              </w:rPr>
              <w:t>ysical therapy departments, to keep the lines straight in the hospital cafeteria, and to prevent patients from falling out of hospital beds.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Refer to the Figure. When Etruscan sells railings to refurbish a university’s football stadium, what is it s</w:t>
            </w:r>
            <w:r>
              <w:rPr>
                <w:rFonts w:ascii="Times New Roman" w:eastAsia="Times New Roman" w:hAnsi="Times New Roman" w:cs="Times New Roman"/>
                <w:color w:val="000000"/>
                <w:sz w:val="24"/>
              </w:rPr>
              <w:t>elling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1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intermediary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institution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reseller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producer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113. </w:t>
            </w:r>
            <w:r>
              <w:rPr>
                <w:rFonts w:ascii="Times New Roman" w:eastAsia="Times New Roman" w:hAnsi="Times New Roman" w:cs="Times New Roman"/>
                <w:color w:val="000000"/>
                <w:sz w:val="24"/>
              </w:rPr>
              <w:t>What is the term for finished items ready for assembly or products that need very little processing before they become a part of some other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 xml:space="preserve">When the demand for packaged beer fell by 8 percent in one year, the demand for aluminum beer cans and glass beer bottles also fell. The demand for beer containers is </w:t>
            </w:r>
            <w:r>
              <w:rPr>
                <w:rFonts w:ascii="Times New Roman" w:eastAsia="Times New Roman" w:hAnsi="Times New Roman" w:cs="Times New Roman"/>
                <w:color w:val="000000"/>
                <w:sz w:val="24"/>
              </w:rPr>
              <w:t>an example of which type of demand?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fluctuating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115. </w:t>
            </w:r>
            <w:r>
              <w:rPr>
                <w:rFonts w:ascii="Times New Roman" w:eastAsia="Times New Roman" w:hAnsi="Times New Roman" w:cs="Times New Roman"/>
                <w:color w:val="000000"/>
                <w:sz w:val="24"/>
              </w:rPr>
              <w:t>Which of the following statements best describes the differences between the business market and the consumer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80"/>
              <w:gridCol w:w="154"/>
              <w:gridCol w:w="1036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Organizational buying </w:t>
                  </w:r>
                  <w:r>
                    <w:rPr>
                      <w:rFonts w:ascii="Times New Roman" w:eastAsia="Times New Roman" w:hAnsi="Times New Roman" w:cs="Times New Roman"/>
                      <w:color w:val="000000"/>
                      <w:sz w:val="24"/>
                    </w:rPr>
                    <w:t>decisions are usually made independently by a purchasing agent while consumer buying decisions are made jointly.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Business customers tend to be more geographically concentrated whereas customers in consumer markets tend to be more geographically </w:t>
                  </w:r>
                  <w:r>
                    <w:rPr>
                      <w:rFonts w:ascii="Times New Roman" w:eastAsia="Times New Roman" w:hAnsi="Times New Roman" w:cs="Times New Roman"/>
                      <w:color w:val="000000"/>
                      <w:sz w:val="24"/>
                    </w:rPr>
                    <w:t>dispersed.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channel of distribution is less often direct for business markets than for consumer markets.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Purchasing by businesses is a less formal process than it is in consumer markets.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One common Christmas tradition in </w:t>
            </w:r>
            <w:r>
              <w:rPr>
                <w:rFonts w:ascii="Times New Roman" w:eastAsia="Times New Roman" w:hAnsi="Times New Roman" w:cs="Times New Roman"/>
                <w:color w:val="000000"/>
                <w:sz w:val="24"/>
              </w:rPr>
              <w:t>many households is the Claxton fruitcake. The fruitcake bakery makes about 2.7 million kilograms of fruitcake annually and has $12 million in sales. One fruitcake batch weighs 170 kilograms. About 70 percent of that weight is fruits and nuts. A single batc</w:t>
            </w:r>
            <w:r>
              <w:rPr>
                <w:rFonts w:ascii="Times New Roman" w:eastAsia="Times New Roman" w:hAnsi="Times New Roman" w:cs="Times New Roman"/>
                <w:color w:val="000000"/>
                <w:sz w:val="24"/>
              </w:rPr>
              <w:t>h is divided into 34 loaf pans that hold 5 kilograms each. Loaves are cooked for 100 minutes at 190 degrees Celsius. The bakery can cook 2700 kilograms at a time. During the baking season (August–December), the bakery uses a tractor-trailer load of raisins</w:t>
            </w:r>
            <w:r>
              <w:rPr>
                <w:rFonts w:ascii="Times New Roman" w:eastAsia="Times New Roman" w:hAnsi="Times New Roman" w:cs="Times New Roman"/>
                <w:color w:val="000000"/>
                <w:sz w:val="24"/>
              </w:rPr>
              <w:t xml:space="preserve"> each day. The suggested retail price of a one-pound Claxton fruitcake is $3.69.</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116. </w:t>
            </w:r>
            <w:r>
              <w:rPr>
                <w:rFonts w:ascii="Times New Roman" w:eastAsia="Times New Roman" w:hAnsi="Times New Roman" w:cs="Times New Roman"/>
                <w:color w:val="000000"/>
                <w:sz w:val="24"/>
              </w:rPr>
              <w:t xml:space="preserve">Refer to the Figure. Any company that purchased Claxton fruitcakes to give to its customers would treat this purchase like any other purchase and evaluate the cake and </w:t>
            </w:r>
            <w:r>
              <w:rPr>
                <w:rFonts w:ascii="Times New Roman" w:eastAsia="Times New Roman" w:hAnsi="Times New Roman" w:cs="Times New Roman"/>
                <w:color w:val="000000"/>
                <w:sz w:val="24"/>
              </w:rPr>
              <w:t>the company in terms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232"/>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demand, value, and promotion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quality, service, and price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order time and delivery time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customer relationships, costs, and ethical behavior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 xml:space="preserve">You are assistant marketing </w:t>
            </w:r>
            <w:r>
              <w:rPr>
                <w:rFonts w:ascii="Times New Roman" w:eastAsia="Times New Roman" w:hAnsi="Times New Roman" w:cs="Times New Roman"/>
                <w:color w:val="000000"/>
                <w:sz w:val="24"/>
              </w:rPr>
              <w:t>research director of J.E. Grote Company Inc., a manufacturer of meat processing equipment. How can you find out who is in the buying centre at Walrose, a company that makes heat-and-serve meals that feature sliced chicken and/or turkey?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66"/>
              <w:gridCol w:w="146"/>
              <w:gridCol w:w="10388"/>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Look at the f</w:t>
                  </w:r>
                  <w:r>
                    <w:rPr>
                      <w:rFonts w:ascii="Times New Roman" w:eastAsia="Times New Roman" w:hAnsi="Times New Roman" w:cs="Times New Roman"/>
                      <w:color w:val="000000"/>
                      <w:sz w:val="24"/>
                    </w:rPr>
                    <w:t>ormal organization chart of Walrose.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Get a copy of Walrose’s phone directory, where all buying centre members are listed.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Contact the operators of the meat processing equipment used at Walrose, and probe them as to who was involved in the </w:t>
                  </w:r>
                  <w:r>
                    <w:rPr>
                      <w:rFonts w:ascii="Times New Roman" w:eastAsia="Times New Roman" w:hAnsi="Times New Roman" w:cs="Times New Roman"/>
                      <w:color w:val="000000"/>
                      <w:sz w:val="24"/>
                    </w:rPr>
                    <w:t>purchase of their present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Call the human resources department at Walrose.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7-7</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Dirt is not dirt when it comes to baseball fields. About two-thirds of the pro baseball fields got their dirt from a dirt farm in New Jersey called </w:t>
            </w:r>
            <w:r>
              <w:rPr>
                <w:rFonts w:ascii="Times New Roman" w:eastAsia="Times New Roman" w:hAnsi="Times New Roman" w:cs="Times New Roman"/>
                <w:color w:val="000000"/>
                <w:sz w:val="24"/>
              </w:rPr>
              <w:t>Partac Peat. The company markets a secret mix for the infield (resilient), the warning track (extra crunchy), and the pitcher’s mounds (firm). Mounds come in red, brown, orange, and gray colours. Roger Bossard, the White Sox head groundskeeper, scouted nat</w:t>
            </w:r>
            <w:r>
              <w:rPr>
                <w:rFonts w:ascii="Times New Roman" w:eastAsia="Times New Roman" w:hAnsi="Times New Roman" w:cs="Times New Roman"/>
                <w:color w:val="000000"/>
                <w:sz w:val="24"/>
              </w:rPr>
              <w:t>ionwide for dirt before settling on the mix provided by Partac Peat. (He uses sand under the grassy areas of the playing field.)</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Refer to the Figure. Some of the dirt sold by Partac Peat goes to make clay tennis court surfaces. As the number of peop</w:t>
            </w:r>
            <w:r>
              <w:rPr>
                <w:rFonts w:ascii="Times New Roman" w:eastAsia="Times New Roman" w:hAnsi="Times New Roman" w:cs="Times New Roman"/>
                <w:color w:val="000000"/>
                <w:sz w:val="24"/>
              </w:rPr>
              <w:t>le playing tennis increases, so does the demand for new clay courts and, therefore, the demand for Partac Peat clay. This occurs because the demand for Partac Peat is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8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intangible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heterogeneous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Etruscan Railing Company makes railing that is used in sports arenas, nursing home corridors, queue houses at amusement parks, and many other places that are not as obvious. Its railing is moulded into bicycle racks. You may also </w:t>
            </w:r>
            <w:r>
              <w:rPr>
                <w:rFonts w:ascii="Times New Roman" w:eastAsia="Times New Roman" w:hAnsi="Times New Roman" w:cs="Times New Roman"/>
                <w:color w:val="000000"/>
                <w:sz w:val="24"/>
              </w:rPr>
              <w:t>see city governments using the railing to make walkways over ravines and creek banks safer for pedestrian traffic. Hospitals also use the railing in their physical therapy departments, to keep the lines straight in the hospital cafeteria, and to prevent pa</w:t>
            </w:r>
            <w:r>
              <w:rPr>
                <w:rFonts w:ascii="Times New Roman" w:eastAsia="Times New Roman" w:hAnsi="Times New Roman" w:cs="Times New Roman"/>
                <w:color w:val="000000"/>
                <w:sz w:val="24"/>
              </w:rPr>
              <w:t>tients from falling out of hospital beds.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Refer to the Figure. Companies that make bicycle racks for bike safekeeping in public places receive the railing as 9-metre lengths of pipe. For these companies, how is Etruscan railing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3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as </w:t>
                  </w: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raw material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an installation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 component part or material</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120. Which of the following customers are NOT served by b</w:t>
            </w:r>
            <w:r>
              <w:rPr>
                <w:rFonts w:ascii="Times New Roman" w:eastAsia="Times New Roman" w:hAnsi="Times New Roman" w:cs="Times New Roman"/>
                <w:color w:val="000000"/>
                <w:sz w:val="24"/>
              </w:rPr>
              <w:t>usiness marketers?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2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institutions and nonprofits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producers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resellers and </w:t>
                  </w:r>
                  <w:r>
                    <w:rPr>
                      <w:rFonts w:ascii="Times New Roman" w:eastAsia="Times New Roman" w:hAnsi="Times New Roman" w:cs="Times New Roman"/>
                      <w:color w:val="000000"/>
                      <w:sz w:val="24"/>
                    </w:rPr>
                    <w:t>wholesalers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private consumers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The </w:t>
            </w:r>
            <w:r>
              <w:rPr>
                <w:rFonts w:ascii="Times New Roman" w:eastAsia="Times New Roman" w:hAnsi="Times New Roman" w:cs="Times New Roman"/>
                <w:i/>
                <w:iCs/>
                <w:color w:val="000000"/>
                <w:sz w:val="24"/>
              </w:rPr>
              <w:t>Oakville Beaver</w:t>
            </w:r>
            <w:r>
              <w:rPr>
                <w:rFonts w:ascii="Times New Roman" w:eastAsia="Times New Roman" w:hAnsi="Times New Roman" w:cs="Times New Roman"/>
                <w:color w:val="000000"/>
                <w:sz w:val="24"/>
              </w:rPr>
              <w:t xml:space="preserve"> needed a new printing press like the one that needed to be replaced. The firm’s familiarity with the product and its manufacturer caused it to approach two companies—one in Canada and one in Japan—to see which could offer the better deal. It negotiated wi</w:t>
            </w:r>
            <w:r>
              <w:rPr>
                <w:rFonts w:ascii="Times New Roman" w:eastAsia="Times New Roman" w:hAnsi="Times New Roman" w:cs="Times New Roman"/>
                <w:color w:val="000000"/>
                <w:sz w:val="24"/>
              </w:rPr>
              <w:t>th both companies and quickly decided to buy from the Japanese manufacturer when it offered to sell a press for $2.2 million less than its Canadian competitor. The quality of the Japanese company’s product was far superior to the Canadian product.</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121. </w:t>
            </w:r>
            <w:r>
              <w:rPr>
                <w:rFonts w:ascii="Times New Roman" w:eastAsia="Times New Roman" w:hAnsi="Times New Roman" w:cs="Times New Roman"/>
                <w:i/>
                <w:iCs/>
                <w:color w:val="000000"/>
                <w:sz w:val="24"/>
              </w:rPr>
              <w:t>R</w:t>
            </w:r>
            <w:r>
              <w:rPr>
                <w:rFonts w:ascii="Times New Roman" w:eastAsia="Times New Roman" w:hAnsi="Times New Roman" w:cs="Times New Roman"/>
                <w:i/>
                <w:iCs/>
                <w:color w:val="000000"/>
                <w:sz w:val="24"/>
              </w:rPr>
              <w:t>efer to the Figure.</w:t>
            </w:r>
            <w:r>
              <w:rPr>
                <w:rFonts w:ascii="Times New Roman" w:eastAsia="Times New Roman" w:hAnsi="Times New Roman" w:cs="Times New Roman"/>
                <w:color w:val="000000"/>
                <w:sz w:val="24"/>
              </w:rPr>
              <w:t xml:space="preserve"> What was this purchase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2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contingency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modified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negotiated buying system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straight 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122. </w:t>
            </w:r>
            <w:r>
              <w:rPr>
                <w:rFonts w:ascii="Times New Roman" w:eastAsia="Times New Roman" w:hAnsi="Times New Roman" w:cs="Times New Roman"/>
                <w:color w:val="000000"/>
                <w:sz w:val="24"/>
              </w:rPr>
              <w:t xml:space="preserve">What is the term for a situation requiring the purchase of a product for the first </w:t>
            </w:r>
            <w:r>
              <w:rPr>
                <w:rFonts w:ascii="Times New Roman" w:eastAsia="Times New Roman" w:hAnsi="Times New Roman" w:cs="Times New Roman"/>
                <w:color w:val="000000"/>
                <w:sz w:val="24"/>
              </w:rPr>
              <w:t>time?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straight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value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modified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new task 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 xml:space="preserve">Imagine you are the research director of a major industrial marketing firm. You need to select an NAICS code that defines the most homogeneous group of </w:t>
            </w:r>
            <w:r>
              <w:rPr>
                <w:rFonts w:ascii="Times New Roman" w:eastAsia="Times New Roman" w:hAnsi="Times New Roman" w:cs="Times New Roman"/>
                <w:color w:val="000000"/>
                <w:sz w:val="24"/>
              </w:rPr>
              <w:t>companies in a particular group of highly competitive companies. Which of the following codes might you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8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7432</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532</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19</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7</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Jason Lee, the warehouse manager for a small manufacturer of valves used in heating and </w:t>
            </w:r>
            <w:r>
              <w:rPr>
                <w:rFonts w:ascii="Times New Roman" w:eastAsia="Times New Roman" w:hAnsi="Times New Roman" w:cs="Times New Roman"/>
                <w:color w:val="000000"/>
                <w:sz w:val="24"/>
              </w:rPr>
              <w:t>cooling systems, wants all of the company’s sales force to record each sale on a laptop computer and send the information to the office at the end of each workday. This use of technology will make the processing of orders quicker. Lee has suggested his ide</w:t>
            </w:r>
            <w:r>
              <w:rPr>
                <w:rFonts w:ascii="Times New Roman" w:eastAsia="Times New Roman" w:hAnsi="Times New Roman" w:cs="Times New Roman"/>
                <w:color w:val="000000"/>
                <w:sz w:val="24"/>
              </w:rPr>
              <w:t>a to the salespeople at a quarterly meeting, and they concur that the plan is excellent. Lee then discussed this option with the company president Wilson Arno, who agreed to buy laptops for all the salespeople. Arno contacted the company’s purchasing agent</w:t>
            </w:r>
            <w:r>
              <w:rPr>
                <w:rFonts w:ascii="Times New Roman" w:eastAsia="Times New Roman" w:hAnsi="Times New Roman" w:cs="Times New Roman"/>
                <w:color w:val="000000"/>
                <w:sz w:val="24"/>
              </w:rPr>
              <w:t xml:space="preserve"> Ron Talbot and authorized the purchase.</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Refer to the Figure. Lee, Arno, Talbot, and the company’s sales force were all involved in the decision-making process for the laptop computer purchase. What do these people represent?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purchasing grou</w:t>
                  </w:r>
                  <w:r>
                    <w:rPr>
                      <w:rFonts w:ascii="Times New Roman" w:eastAsia="Times New Roman" w:hAnsi="Times New Roman" w:cs="Times New Roman"/>
                      <w:color w:val="000000"/>
                      <w:sz w:val="24"/>
                    </w:rPr>
                    <w:t>p</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decision board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buying centre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planning group</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One segment of the business market has primary goals that differ from the ordinary business goals such as profit, market share, or return on investment. This segment includes</w:t>
            </w:r>
            <w:r>
              <w:rPr>
                <w:rFonts w:ascii="Times New Roman" w:eastAsia="Times New Roman" w:hAnsi="Times New Roman" w:cs="Times New Roman"/>
                <w:color w:val="000000"/>
                <w:sz w:val="24"/>
              </w:rPr>
              <w:t xml:space="preserve"> many schools, churches, and civic clubs. What is the name for this type of business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374"/>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institution</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OEM</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service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provider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The </w:t>
            </w:r>
            <w:r>
              <w:rPr>
                <w:rFonts w:ascii="Times New Roman" w:eastAsia="Times New Roman" w:hAnsi="Times New Roman" w:cs="Times New Roman"/>
                <w:i/>
                <w:iCs/>
                <w:color w:val="000000"/>
                <w:sz w:val="24"/>
              </w:rPr>
              <w:t>Oakville Beaver</w:t>
            </w:r>
            <w:r>
              <w:rPr>
                <w:rFonts w:ascii="Times New Roman" w:eastAsia="Times New Roman" w:hAnsi="Times New Roman" w:cs="Times New Roman"/>
                <w:color w:val="000000"/>
                <w:sz w:val="24"/>
              </w:rPr>
              <w:t xml:space="preserve"> needed a new printing press like the one that needed to be replaced. The firm’s familiarity with the product and its manufacturer caused it to approach two companies—one in Canada and one in Japan—to see which could offer the better deal. It negotiated wi</w:t>
            </w:r>
            <w:r>
              <w:rPr>
                <w:rFonts w:ascii="Times New Roman" w:eastAsia="Times New Roman" w:hAnsi="Times New Roman" w:cs="Times New Roman"/>
                <w:color w:val="000000"/>
                <w:sz w:val="24"/>
              </w:rPr>
              <w:t>th both companies and quickly decided to buy from the Japanese manufacturer when it offered to sell a press for $2.2 million less than its Canadian competitor. The quality of the Japanese company’s product was far superior to the Canadian product.</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i/>
                <w:iCs/>
                <w:color w:val="000000"/>
                <w:sz w:val="24"/>
              </w:rPr>
              <w:t>R</w:t>
            </w:r>
            <w:r>
              <w:rPr>
                <w:rFonts w:ascii="Times New Roman" w:eastAsia="Times New Roman" w:hAnsi="Times New Roman" w:cs="Times New Roman"/>
                <w:i/>
                <w:iCs/>
                <w:color w:val="000000"/>
                <w:sz w:val="24"/>
              </w:rPr>
              <w:t>efer to the Figure.</w:t>
            </w:r>
            <w:r>
              <w:rPr>
                <w:rFonts w:ascii="Times New Roman" w:eastAsia="Times New Roman" w:hAnsi="Times New Roman" w:cs="Times New Roman"/>
                <w:color w:val="000000"/>
                <w:sz w:val="24"/>
              </w:rPr>
              <w:t xml:space="preserve"> Which evaluative criterion appears to have been most important in making this purchase decision?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52"/>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quality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maintenance schedule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reliability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availability of replacement parts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 xml:space="preserve">The Efficient Printing </w:t>
            </w:r>
            <w:r>
              <w:rPr>
                <w:rFonts w:ascii="Times New Roman" w:eastAsia="Times New Roman" w:hAnsi="Times New Roman" w:cs="Times New Roman"/>
                <w:color w:val="000000"/>
                <w:sz w:val="24"/>
              </w:rPr>
              <w:t>Press Company has been purchasing all of its small machined shafts and gears from a machine shop for about $130,000 annually. If Efficient buys two lathes, a drill press, and a milling machine, it could produce these parts itself. The equipment, materials,</w:t>
            </w:r>
            <w:r>
              <w:rPr>
                <w:rFonts w:ascii="Times New Roman" w:eastAsia="Times New Roman" w:hAnsi="Times New Roman" w:cs="Times New Roman"/>
                <w:color w:val="000000"/>
                <w:sz w:val="24"/>
              </w:rPr>
              <w:t xml:space="preserve"> and two machinists would cost the company $450,000 over five years, a saving of $200,000. Should Efficient pursue this option?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105"/>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Yes, but only if the investment would not lead to more profit on another project.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Yes, because it is cheaper to </w:t>
                  </w:r>
                  <w:r>
                    <w:rPr>
                      <w:rFonts w:ascii="Times New Roman" w:eastAsia="Times New Roman" w:hAnsi="Times New Roman" w:cs="Times New Roman"/>
                      <w:color w:val="000000"/>
                      <w:sz w:val="24"/>
                    </w:rPr>
                    <w:t>make rather than to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 because the savings are not large enough to justify the change.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 because it is cheaper to buy these parts than make them.</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One common Christmas tradition in many households is the Claxton </w:t>
            </w:r>
            <w:r>
              <w:rPr>
                <w:rFonts w:ascii="Times New Roman" w:eastAsia="Times New Roman" w:hAnsi="Times New Roman" w:cs="Times New Roman"/>
                <w:color w:val="000000"/>
                <w:sz w:val="24"/>
              </w:rPr>
              <w:t xml:space="preserve">fruitcake. The fruitcake bakery makes about 2.7 million kilograms of fruitcake annually and has $12 million in sales. One fruitcake batch weighs 170 kilograms. About 70 percent of that weight is fruits and nuts. A single batch is divided into 34 loaf pans </w:t>
            </w:r>
            <w:r>
              <w:rPr>
                <w:rFonts w:ascii="Times New Roman" w:eastAsia="Times New Roman" w:hAnsi="Times New Roman" w:cs="Times New Roman"/>
                <w:color w:val="000000"/>
                <w:sz w:val="24"/>
              </w:rPr>
              <w:t>that hold 5 kilograms each. Loaves are cooked for 100 minutes at 190 degrees Celsius. The bakery can cook 2700 kilograms at a time. During the baking season (August–December), the bakery uses a tractor-trailer load of raisins each day. The suggested retail</w:t>
            </w:r>
            <w:r>
              <w:rPr>
                <w:rFonts w:ascii="Times New Roman" w:eastAsia="Times New Roman" w:hAnsi="Times New Roman" w:cs="Times New Roman"/>
                <w:color w:val="000000"/>
                <w:sz w:val="24"/>
              </w:rPr>
              <w:t xml:space="preserve"> price of a one-pound Claxton fruitcake is $3.69.</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Refer to the Figure. Because demand for raisins to bake into the fruitcakes does not change on the basis of the price fluctuations of dried fruits, what is Claxton’s demand for raisins?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w:t>
                  </w:r>
                  <w:r>
                    <w:rPr>
                      <w:rFonts w:ascii="Times New Roman" w:eastAsia="Times New Roman" w:hAnsi="Times New Roman" w:cs="Times New Roman"/>
                      <w:color w:val="000000"/>
                      <w:sz w:val="24"/>
                    </w:rPr>
                    <w: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fluctuating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129. </w:t>
            </w:r>
            <w:r>
              <w:rPr>
                <w:rFonts w:ascii="Times New Roman" w:eastAsia="Times New Roman" w:hAnsi="Times New Roman" w:cs="Times New Roman"/>
                <w:color w:val="000000"/>
                <w:sz w:val="24"/>
              </w:rPr>
              <w:t xml:space="preserve">Metal Supermarkets sells small quantities and responds to specialized metal requests that bigger suppliers will not handle. Michael Anderson, the marketing manager for a Metal Supermarket </w:t>
            </w:r>
            <w:r>
              <w:rPr>
                <w:rFonts w:ascii="Times New Roman" w:eastAsia="Times New Roman" w:hAnsi="Times New Roman" w:cs="Times New Roman"/>
                <w:color w:val="000000"/>
                <w:sz w:val="24"/>
              </w:rPr>
              <w:t>franchise, must develop a marketing strategy for the upcoming year. Which of the following marketing actions is Anderson least likely to employ as part of his marketing strategy for the upcoming year?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83"/>
              <w:gridCol w:w="155"/>
              <w:gridCol w:w="10362"/>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Delete products that are requested less than six </w:t>
                  </w:r>
                  <w:r>
                    <w:rPr>
                      <w:rFonts w:ascii="Times New Roman" w:eastAsia="Times New Roman" w:hAnsi="Times New Roman" w:cs="Times New Roman"/>
                      <w:color w:val="000000"/>
                      <w:sz w:val="24"/>
                    </w:rPr>
                    <w:t>times per year.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Lower the prices of his metal to keep competitors from entering the field.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Emphasize advertising in the company’s promotion strategy to ensure he persuades potential buyers of the quality of his company and its products.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Make sure his product lines include enough different items to meet every demand.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130. </w:t>
            </w:r>
            <w:r>
              <w:rPr>
                <w:rFonts w:ascii="Times New Roman" w:eastAsia="Times New Roman" w:hAnsi="Times New Roman" w:cs="Times New Roman"/>
                <w:color w:val="000000"/>
                <w:sz w:val="24"/>
              </w:rPr>
              <w:t xml:space="preserve">What would a Canadian company that manufactures the lighted signs used in amusement parks, at outdoor sports arenas, for restaurant promotion, and by provincial </w:t>
            </w:r>
            <w:r>
              <w:rPr>
                <w:rFonts w:ascii="Times New Roman" w:eastAsia="Times New Roman" w:hAnsi="Times New Roman" w:cs="Times New Roman"/>
                <w:color w:val="000000"/>
                <w:sz w:val="24"/>
              </w:rPr>
              <w:t>departments of transportation on the sides of roads use to facilitate its market segmentation and targeting if it wanted data that were readily available and usable?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958"/>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large amount of marketing research, including scanner data and focus groups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other competing firms as a strategic alliance referral service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government bidding processes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North American Industry Classification System</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Etruscan Railing Company makes railing that is used in sports arenas, nursing home </w:t>
            </w:r>
            <w:r>
              <w:rPr>
                <w:rFonts w:ascii="Times New Roman" w:eastAsia="Times New Roman" w:hAnsi="Times New Roman" w:cs="Times New Roman"/>
                <w:color w:val="000000"/>
                <w:sz w:val="24"/>
              </w:rPr>
              <w:t>corridors, queue houses at amusement parks, and many other places that are not as obvious. Its railing is moulded into bicycle racks. You may also see city governments using the railing to make walkways over ravines and creek banks safer for pedestrian tra</w:t>
            </w:r>
            <w:r>
              <w:rPr>
                <w:rFonts w:ascii="Times New Roman" w:eastAsia="Times New Roman" w:hAnsi="Times New Roman" w:cs="Times New Roman"/>
                <w:color w:val="000000"/>
                <w:sz w:val="24"/>
              </w:rPr>
              <w:t>ffic. Hospitals also use the railing in their physical therapy departments, to keep the lines straight in the hospital cafeteria, and to prevent patients from falling out of hospital beds.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Refer to the Figure. When Etruscan sells railing to contract</w:t>
            </w:r>
            <w:r>
              <w:rPr>
                <w:rFonts w:ascii="Times New Roman" w:eastAsia="Times New Roman" w:hAnsi="Times New Roman" w:cs="Times New Roman"/>
                <w:color w:val="000000"/>
                <w:sz w:val="24"/>
              </w:rPr>
              <w:t>ors to use in building loading docks in accordance with federal government regulations, what is it selling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4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government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institutions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resellers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producers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 xml:space="preserve">Bàbolina Tetra is a Hungarian company that has genetically </w:t>
            </w:r>
            <w:r>
              <w:rPr>
                <w:rFonts w:ascii="Times New Roman" w:eastAsia="Times New Roman" w:hAnsi="Times New Roman" w:cs="Times New Roman"/>
                <w:color w:val="000000"/>
                <w:sz w:val="24"/>
              </w:rPr>
              <w:t>created a chicken that is guaranteed to produce uniform brown eggs with strong shells. It breeds and sells young chicks to farmers all over Europe who want to sell eggs in local markets. When consumers began to worry about cholesterol content and stopped e</w:t>
            </w:r>
            <w:r>
              <w:rPr>
                <w:rFonts w:ascii="Times New Roman" w:eastAsia="Times New Roman" w:hAnsi="Times New Roman" w:cs="Times New Roman"/>
                <w:color w:val="000000"/>
                <w:sz w:val="24"/>
              </w:rPr>
              <w:t>ating as many eggs, the demand for the Tetra hen also declined. Which type of demand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21"/>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multiplying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bundled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Berry Radiateurs SA buys components from other manufactures to construct its</w:t>
            </w:r>
            <w:r>
              <w:rPr>
                <w:rFonts w:ascii="Times New Roman" w:eastAsia="Times New Roman" w:hAnsi="Times New Roman" w:cs="Times New Roman"/>
                <w:color w:val="000000"/>
                <w:sz w:val="24"/>
              </w:rPr>
              <w:t xml:space="preserve"> radiators, which are used by several European car manufacturers. Which sector of the business market is Berry be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channel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reseller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producer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distributor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lastRenderedPageBreak/>
              <w:t>Figure 7-6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Because Telus Corporation wanted to become a big </w:t>
            </w:r>
            <w:r>
              <w:rPr>
                <w:rFonts w:ascii="Times New Roman" w:eastAsia="Times New Roman" w:hAnsi="Times New Roman" w:cs="Times New Roman"/>
                <w:color w:val="000000"/>
                <w:sz w:val="24"/>
              </w:rPr>
              <w:t>player in the booming market for outsourcing computer services, it set up Lucent Technologies to manage corporate clients’ worldwide computer networks. Lucent Technologies assists corporations in global network and computer management by drawing on Telus’s</w:t>
            </w:r>
            <w:r>
              <w:rPr>
                <w:rFonts w:ascii="Times New Roman" w:eastAsia="Times New Roman" w:hAnsi="Times New Roman" w:cs="Times New Roman"/>
                <w:color w:val="000000"/>
                <w:sz w:val="24"/>
              </w:rPr>
              <w:t xml:space="preserve"> worldwide digital network and its computer hardware and software businesses. It also relies on the expertise of technicians at Bell Laboratories.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Refer to the Figure. What does Lucent Technologies sell?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consumer items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business products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installations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135. </w:t>
            </w:r>
            <w:r>
              <w:rPr>
                <w:rFonts w:ascii="Times New Roman" w:eastAsia="Times New Roman" w:hAnsi="Times New Roman" w:cs="Times New Roman"/>
                <w:color w:val="000000"/>
                <w:sz w:val="24"/>
              </w:rPr>
              <w:t xml:space="preserve">Inland Eastex manufactures a heavy paper stock that is used for printing covers for many different types and sizes of consumer magazines. Consumer magazine sales determine how much paper Inland Eastex sells. </w:t>
            </w:r>
            <w:r>
              <w:rPr>
                <w:rFonts w:ascii="Times New Roman" w:eastAsia="Times New Roman" w:hAnsi="Times New Roman" w:cs="Times New Roman"/>
                <w:color w:val="000000"/>
                <w:sz w:val="24"/>
              </w:rPr>
              <w:t>This is an example of which type of demand?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0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derived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 xml:space="preserve">Kinko’s Service Corporation (copy centres) and Xerox Engineering Systems have worked together to establish a nationwide network for faxing </w:t>
            </w:r>
            <w:r>
              <w:rPr>
                <w:rFonts w:ascii="Times New Roman" w:eastAsia="Times New Roman" w:hAnsi="Times New Roman" w:cs="Times New Roman"/>
                <w:color w:val="000000"/>
                <w:sz w:val="24"/>
              </w:rPr>
              <w:t>large-format documents. What have the two companies joined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retail cooperative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direct investment venture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transactional relationship</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an alliance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 xml:space="preserve">An employment agency specializes in providing nannies. The agency </w:t>
            </w:r>
            <w:r>
              <w:rPr>
                <w:rFonts w:ascii="Times New Roman" w:eastAsia="Times New Roman" w:hAnsi="Times New Roman" w:cs="Times New Roman"/>
                <w:color w:val="000000"/>
                <w:sz w:val="24"/>
              </w:rPr>
              <w:t>hired a management consulting firm to research how it can reduce its employee turnover and make more efficient use of customer referrals. What is this consulting firm providing the employment agency with?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8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OEMs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processed services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business services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accessory services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138. </w:t>
            </w:r>
            <w:r>
              <w:rPr>
                <w:rFonts w:ascii="Times New Roman" w:eastAsia="Times New Roman" w:hAnsi="Times New Roman" w:cs="Times New Roman"/>
                <w:color w:val="000000"/>
                <w:sz w:val="24"/>
              </w:rPr>
              <w:t xml:space="preserve">When Tim was calling on a potential customer, he found the school principal he wanted to see was too busy to meet with him. The principal’s secretary offered to look through Tim’s product brochures and </w:t>
            </w:r>
            <w:r>
              <w:rPr>
                <w:rFonts w:ascii="Times New Roman" w:eastAsia="Times New Roman" w:hAnsi="Times New Roman" w:cs="Times New Roman"/>
                <w:color w:val="000000"/>
                <w:sz w:val="24"/>
              </w:rPr>
              <w:t>pass them on to the principal if Tim’s product was potentially useful. Which role in the buying centre does the secretary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purchaser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buyer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One common Christmas tradition in many households </w:t>
            </w:r>
            <w:r>
              <w:rPr>
                <w:rFonts w:ascii="Times New Roman" w:eastAsia="Times New Roman" w:hAnsi="Times New Roman" w:cs="Times New Roman"/>
                <w:color w:val="000000"/>
                <w:sz w:val="24"/>
              </w:rPr>
              <w:t>is the Claxton fruitcake. The fruitcake bakery makes about 2.7 million kilograms of fruitcake annually and has $12 million in sales. One fruitcake batch weighs 170 kilograms. About 70 percent of that weight is fruits and nuts. A single batch is divided int</w:t>
            </w:r>
            <w:r>
              <w:rPr>
                <w:rFonts w:ascii="Times New Roman" w:eastAsia="Times New Roman" w:hAnsi="Times New Roman" w:cs="Times New Roman"/>
                <w:color w:val="000000"/>
                <w:sz w:val="24"/>
              </w:rPr>
              <w:t>o 34 loaf pans that hold 5 kilograms each. Loaves are cooked for 100 minutes at 190 degrees Celsius. The bakery can cook 2700 kilograms at a time. During the baking season (August–December), the bakery uses a tractor-trailer load of raisins each day. The s</w:t>
            </w:r>
            <w:r>
              <w:rPr>
                <w:rFonts w:ascii="Times New Roman" w:eastAsia="Times New Roman" w:hAnsi="Times New Roman" w:cs="Times New Roman"/>
                <w:color w:val="000000"/>
                <w:sz w:val="24"/>
              </w:rPr>
              <w:t>uggested retail price of a one-pound Claxton fruitcake is $3.69.</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Refer to the Figure. In terms of business-to-business products, the large ovens in which the cakes are baked are examples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3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component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MRO </w:t>
                  </w:r>
                  <w:r>
                    <w:rPr>
                      <w:rFonts w:ascii="Times New Roman" w:eastAsia="Times New Roman" w:hAnsi="Times New Roman" w:cs="Times New Roman"/>
                      <w:color w:val="000000"/>
                      <w:sz w:val="24"/>
                    </w:rPr>
                    <w:t>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specialty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major equipment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140. </w:t>
            </w:r>
            <w:r>
              <w:rPr>
                <w:rFonts w:ascii="Times New Roman" w:eastAsia="Times New Roman" w:hAnsi="Times New Roman" w:cs="Times New Roman"/>
                <w:color w:val="000000"/>
                <w:sz w:val="24"/>
              </w:rPr>
              <w:t>Why is personal selling pervasive in organizational markets?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07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Most of the situations involve fairly low-cost items.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There are few avenues for effective advertising of </w:t>
                  </w:r>
                  <w:r>
                    <w:rPr>
                      <w:rFonts w:ascii="Times New Roman" w:eastAsia="Times New Roman" w:hAnsi="Times New Roman" w:cs="Times New Roman"/>
                      <w:color w:val="000000"/>
                      <w:sz w:val="24"/>
                    </w:rPr>
                    <w:t>organizational goods.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Most buyers prefer meeting face to face with salespeople.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Many organizational products are complex and require expertise on the salesperson’s part.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141. </w:t>
            </w:r>
            <w:r>
              <w:rPr>
                <w:rFonts w:ascii="Times New Roman" w:eastAsia="Times New Roman" w:hAnsi="Times New Roman" w:cs="Times New Roman"/>
                <w:color w:val="000000"/>
                <w:sz w:val="24"/>
              </w:rPr>
              <w:t>An acute shortage of heavy-duty tires is threatening to disrupt</w:t>
            </w:r>
            <w:r>
              <w:rPr>
                <w:rFonts w:ascii="Times New Roman" w:eastAsia="Times New Roman" w:hAnsi="Times New Roman" w:cs="Times New Roman"/>
                <w:color w:val="000000"/>
                <w:sz w:val="24"/>
              </w:rPr>
              <w:t xml:space="preserve"> operations in mining and construction sites around the world. According to one mine operator, “I've got the coal and market, and I have the trucks to haul the coal, but I don’t have the tires. I’d be willing to pay double the price if I could get the tire</w:t>
            </w:r>
            <w:r>
              <w:rPr>
                <w:rFonts w:ascii="Times New Roman" w:eastAsia="Times New Roman" w:hAnsi="Times New Roman" w:cs="Times New Roman"/>
                <w:color w:val="000000"/>
                <w:sz w:val="24"/>
              </w:rPr>
              <w:t>s I need.” What is the demand for heavy-duty tires?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3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elastic</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congruent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142. </w:t>
            </w:r>
            <w:r>
              <w:rPr>
                <w:rFonts w:ascii="Times New Roman" w:eastAsia="Times New Roman" w:hAnsi="Times New Roman" w:cs="Times New Roman"/>
                <w:color w:val="000000"/>
                <w:sz w:val="24"/>
              </w:rPr>
              <w:t>According to the text, what is another commonly used name for producers?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5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fabricators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installers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original equipment</w:t>
                  </w:r>
                  <w:r>
                    <w:rPr>
                      <w:rFonts w:ascii="Times New Roman" w:eastAsia="Times New Roman" w:hAnsi="Times New Roman" w:cs="Times New Roman"/>
                      <w:color w:val="000000"/>
                      <w:sz w:val="24"/>
                    </w:rPr>
                    <w:t xml:space="preserve"> manufacturers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product providers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One common Christmas tradition in many households is the Claxton fruitcake. The fruitcake bakery makes about 2.7 million kilograms of fruitcake annually and has $12 million in sales. One fruitcake </w:t>
            </w:r>
            <w:r>
              <w:rPr>
                <w:rFonts w:ascii="Times New Roman" w:eastAsia="Times New Roman" w:hAnsi="Times New Roman" w:cs="Times New Roman"/>
                <w:color w:val="000000"/>
                <w:sz w:val="24"/>
              </w:rPr>
              <w:t xml:space="preserve">batch weighs 170 kilograms. About 70 percent of that weight is fruits and nuts. A single batch is divided into 34 loaf pans that hold 5 kilograms each. Loaves are cooked for 100 minutes at 190 degrees Celsius. The bakery can cook 2700 kilograms at a time. </w:t>
            </w:r>
            <w:r>
              <w:rPr>
                <w:rFonts w:ascii="Times New Roman" w:eastAsia="Times New Roman" w:hAnsi="Times New Roman" w:cs="Times New Roman"/>
                <w:color w:val="000000"/>
                <w:sz w:val="24"/>
              </w:rPr>
              <w:t>During the baking season (August–December), the bakery uses a tractor-trailer load of raisins each day. The suggested retail price of a one-pound Claxton fruitcake is $3.69.</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Refer to the Figure. For a corporation that has been giving its key custome</w:t>
            </w:r>
            <w:r>
              <w:rPr>
                <w:rFonts w:ascii="Times New Roman" w:eastAsia="Times New Roman" w:hAnsi="Times New Roman" w:cs="Times New Roman"/>
                <w:color w:val="000000"/>
                <w:sz w:val="24"/>
              </w:rPr>
              <w:t>rs Claxton fruitcakes since 1980, placing the order for cakes to be delivered this year would be an example of which of the following because some negotiation about price and quantity must occur each year?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new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contingency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modified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situational 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A product is defined as a business product rather than consumer good on the basis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intended use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physical characteristics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price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distribution method</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Which of the following statements best describes buying centres?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00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most efficient buying centres have no more than five members.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No one individual should assume more than two buying centre roles.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Buying centres are clearly </w:t>
                  </w:r>
                  <w:r>
                    <w:rPr>
                      <w:rFonts w:ascii="Times New Roman" w:eastAsia="Times New Roman" w:hAnsi="Times New Roman" w:cs="Times New Roman"/>
                      <w:color w:val="000000"/>
                      <w:sz w:val="24"/>
                    </w:rPr>
                    <w:t>labelled on all organizational charts.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Number of people involved in a buying centre varies.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146. </w:t>
            </w:r>
            <w:r>
              <w:rPr>
                <w:rFonts w:ascii="Times New Roman" w:eastAsia="Times New Roman" w:hAnsi="Times New Roman" w:cs="Times New Roman"/>
                <w:color w:val="000000"/>
                <w:sz w:val="24"/>
              </w:rPr>
              <w:t xml:space="preserve">At Garbino Metalware Welding, the shop foreman orders cutting oil, special hand cleaner, and sanding paper almost every month. How are these items </w:t>
            </w:r>
            <w:r>
              <w:rPr>
                <w:rFonts w:ascii="Times New Roman" w:eastAsia="Times New Roman" w:hAnsi="Times New Roman" w:cs="Times New Roman"/>
                <w:color w:val="000000"/>
                <w:sz w:val="24"/>
              </w:rPr>
              <w:t>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6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replacement parts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provisions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accessory equipment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147. </w:t>
            </w:r>
            <w:r>
              <w:rPr>
                <w:rFonts w:ascii="Times New Roman" w:eastAsia="Times New Roman" w:hAnsi="Times New Roman" w:cs="Times New Roman"/>
                <w:color w:val="000000"/>
                <w:sz w:val="24"/>
              </w:rPr>
              <w:t>Ford Motor Company wants to begin manufacturing in India, however they want to use Tata Motors distribution network. Tata has agreed. What</w:t>
            </w:r>
            <w:r>
              <w:rPr>
                <w:rFonts w:ascii="Times New Roman" w:eastAsia="Times New Roman" w:hAnsi="Times New Roman" w:cs="Times New Roman"/>
                <w:color w:val="000000"/>
                <w:sz w:val="24"/>
              </w:rPr>
              <w:t xml:space="preserve"> is the term for this cooperative agreement?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59"/>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shared capital contract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global partner development strategy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alliance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 contract</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 xml:space="preserve">In the past 24 years, Mothers Work has grown from a small, mail-order catalogue business, </w:t>
            </w:r>
            <w:r>
              <w:rPr>
                <w:rFonts w:ascii="Times New Roman" w:eastAsia="Times New Roman" w:hAnsi="Times New Roman" w:cs="Times New Roman"/>
                <w:color w:val="000000"/>
                <w:sz w:val="24"/>
              </w:rPr>
              <w:t>headquartered inside the founder’s home, to the world’s largest seller of maternity apparel, with nearly 1,600 locations. In terms of the business market, how would Mothers Work best be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8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 reseller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 producer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as a </w:t>
                  </w:r>
                  <w:r>
                    <w:rPr>
                      <w:rFonts w:ascii="Times New Roman" w:eastAsia="Times New Roman" w:hAnsi="Times New Roman" w:cs="Times New Roman"/>
                      <w:color w:val="000000"/>
                      <w:sz w:val="24"/>
                    </w:rPr>
                    <w:t>distribution network</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 business facilitator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What can managers use the NAICS data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532"/>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to create a more focused mission statement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to eliminate risk</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to classify consumer behaviour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to identify potential new </w:t>
                  </w:r>
                  <w:r>
                    <w:rPr>
                      <w:rFonts w:ascii="Times New Roman" w:eastAsia="Times New Roman" w:hAnsi="Times New Roman" w:cs="Times New Roman"/>
                      <w:color w:val="000000"/>
                      <w:sz w:val="24"/>
                    </w:rPr>
                    <w:t>customers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Metalcrafter Enterprise manufactures stamped brass door plates, brass numbers, and other decorative brass trim for homes. Every month Metalcrafter purchases sheets of brass. How are the sheets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99"/>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 xml:space="preserve">as component parts and </w:t>
                  </w:r>
                  <w:r>
                    <w:rPr>
                      <w:rFonts w:ascii="Times New Roman" w:eastAsia="Times New Roman" w:hAnsi="Times New Roman" w:cs="Times New Roman"/>
                      <w:color w:val="000000"/>
                      <w:sz w:val="24"/>
                    </w:rPr>
                    <w:t>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fabricating supplies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raw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replacement parts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Besides quality and price, what is the most important evaluative criterion for business-to-business purchases?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5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competitive offers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service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reliability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assurance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Jason Lee, the warehouse manager for a small manufacturer of valves used in heating and cooling systems, wants all of the company’s sales force to record each sale on a laptop computer and send the </w:t>
            </w:r>
            <w:r>
              <w:rPr>
                <w:rFonts w:ascii="Times New Roman" w:eastAsia="Times New Roman" w:hAnsi="Times New Roman" w:cs="Times New Roman"/>
                <w:color w:val="000000"/>
                <w:sz w:val="24"/>
              </w:rPr>
              <w:t>information to the office at the end of each workday. This use of technology will make the processing of orders quicker. Lee has suggested his idea to the salespeople at a quarterly meeting, and they concur that the plan is excellent. Lee then discussed th</w:t>
            </w:r>
            <w:r>
              <w:rPr>
                <w:rFonts w:ascii="Times New Roman" w:eastAsia="Times New Roman" w:hAnsi="Times New Roman" w:cs="Times New Roman"/>
                <w:color w:val="000000"/>
                <w:sz w:val="24"/>
              </w:rPr>
              <w:t>is option with the company president Wilson Arno, who agreed to buy laptops for all the salespeople. Arno contacted the company’s purchasing agent Ron Talbot and authorized the purchase.</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152. </w:t>
            </w:r>
            <w:r>
              <w:rPr>
                <w:rFonts w:ascii="Times New Roman" w:eastAsia="Times New Roman" w:hAnsi="Times New Roman" w:cs="Times New Roman"/>
                <w:color w:val="000000"/>
                <w:sz w:val="24"/>
              </w:rPr>
              <w:t xml:space="preserve">Refer to the Figure. Which role is Ron Talbot playing in the </w:t>
            </w:r>
            <w:r>
              <w:rPr>
                <w:rFonts w:ascii="Times New Roman" w:eastAsia="Times New Roman" w:hAnsi="Times New Roman" w:cs="Times New Roman"/>
                <w:color w:val="000000"/>
                <w:sz w:val="24"/>
              </w:rPr>
              <w:t>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initiator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purchaser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2"/>
                <w:szCs w:val="22"/>
              </w:rPr>
              <w:t>Figure 7-2</w:t>
            </w:r>
            <w:r>
              <w:rPr>
                <w:rFonts w:ascii="Times New Roman" w:eastAsia="Times New Roman" w:hAnsi="Times New Roman" w:cs="Times New Roman"/>
                <w:b/>
                <w:bCs/>
                <w:color w:val="000000"/>
                <w:sz w:val="22"/>
                <w:szCs w:val="22"/>
              </w:rPr>
              <w:br/>
            </w:r>
            <w:r>
              <w:br/>
            </w:r>
            <w:r>
              <w:rPr>
                <w:rFonts w:ascii="Times New Roman" w:eastAsia="Times New Roman" w:hAnsi="Times New Roman" w:cs="Times New Roman"/>
                <w:color w:val="000000"/>
                <w:sz w:val="24"/>
              </w:rPr>
              <w:t xml:space="preserve">PAS Systems has developed an unobtrusive flashlight–alcohol detector. The flashlight readings are inadmissible in court but are used by police </w:t>
            </w:r>
            <w:r>
              <w:rPr>
                <w:rFonts w:ascii="Times New Roman" w:eastAsia="Times New Roman" w:hAnsi="Times New Roman" w:cs="Times New Roman"/>
                <w:color w:val="000000"/>
                <w:sz w:val="24"/>
              </w:rPr>
              <w:t>officers to decide whether to hold someone for a sobriety test. Each one costs $600.</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 xml:space="preserve">Refer to the Figure. After seeing a prototype brought back by one of its employees from a highway safety convention, the Ontario Provincial Police decided to equip </w:t>
            </w:r>
            <w:r>
              <w:rPr>
                <w:rFonts w:ascii="Times New Roman" w:eastAsia="Times New Roman" w:hAnsi="Times New Roman" w:cs="Times New Roman"/>
                <w:color w:val="000000"/>
                <w:sz w:val="24"/>
              </w:rPr>
              <w:t>every RIDE officer with one. In this example, what was the role of the person who attended the convention in the buying centre?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79"/>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buyer and decider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 and user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 and influencer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initiator and decider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154. </w:t>
            </w:r>
            <w:r>
              <w:rPr>
                <w:rFonts w:ascii="Times New Roman" w:eastAsia="Times New Roman" w:hAnsi="Times New Roman" w:cs="Times New Roman"/>
                <w:color w:val="000000"/>
                <w:sz w:val="24"/>
              </w:rPr>
              <w:t xml:space="preserve">What is </w:t>
            </w:r>
            <w:r>
              <w:rPr>
                <w:rFonts w:ascii="Times New Roman" w:eastAsia="Times New Roman" w:hAnsi="Times New Roman" w:cs="Times New Roman"/>
                <w:color w:val="000000"/>
                <w:sz w:val="24"/>
              </w:rPr>
              <w:t>the primary promotional method for the sale of all business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14"/>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direct mail</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advertising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personal selling</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public relations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Because Telus Corporation wanted to become a big player in the booming market for </w:t>
            </w:r>
            <w:r>
              <w:rPr>
                <w:rFonts w:ascii="Times New Roman" w:eastAsia="Times New Roman" w:hAnsi="Times New Roman" w:cs="Times New Roman"/>
                <w:color w:val="000000"/>
                <w:sz w:val="24"/>
              </w:rPr>
              <w:t>outsourcing computer services, it set up Lucent Technologies to manage corporate clients’ worldwide computer networks. Lucent Technologies assists corporations in global network and computer management by drawing on Telus’s worldwide digital network and it</w:t>
            </w:r>
            <w:r>
              <w:rPr>
                <w:rFonts w:ascii="Times New Roman" w:eastAsia="Times New Roman" w:hAnsi="Times New Roman" w:cs="Times New Roman"/>
                <w:color w:val="000000"/>
                <w:sz w:val="24"/>
              </w:rPr>
              <w:t>s computer hardware and software businesses. It also relies on the expertise of technicians at Bell Laboratories.</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color w:val="000000"/>
                <w:sz w:val="24"/>
              </w:rPr>
              <w:t xml:space="preserve">Refer to the Figure. Telus requires its customers to purchase all the necessary technology to run the network. This requires expensive </w:t>
            </w:r>
            <w:r>
              <w:rPr>
                <w:rFonts w:ascii="Times New Roman" w:eastAsia="Times New Roman" w:hAnsi="Times New Roman" w:cs="Times New Roman"/>
                <w:color w:val="000000"/>
                <w:sz w:val="24"/>
              </w:rPr>
              <w:t>machinery that will be purchased and then depreciated over time. How is the machinery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66"/>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processed materials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accessory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major equipment</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as supplies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156. </w:t>
            </w:r>
            <w:r>
              <w:rPr>
                <w:rFonts w:ascii="Times New Roman" w:eastAsia="Times New Roman" w:hAnsi="Times New Roman" w:cs="Times New Roman"/>
                <w:color w:val="000000"/>
                <w:sz w:val="24"/>
              </w:rPr>
              <w:t>What does a new task buy situation refer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458"/>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setting of new standards for current vendors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establishment of a new buying centre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resolution of new conflict between buyer and seller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the purchase of a product or service when a new demand arises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b/>
                <w:bCs/>
                <w:color w:val="000000"/>
                <w:sz w:val="24"/>
              </w:rPr>
              <w:t>Figure 7-5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Jason</w:t>
            </w:r>
            <w:r>
              <w:rPr>
                <w:rFonts w:ascii="Times New Roman" w:eastAsia="Times New Roman" w:hAnsi="Times New Roman" w:cs="Times New Roman"/>
                <w:color w:val="000000"/>
                <w:sz w:val="24"/>
              </w:rPr>
              <w:t xml:space="preserve"> Lee, the warehouse manager for a small manufacturer of valves used in heating and cooling systems, wants all of the company’s sales force to record each sale on a laptop computer and send the information to the office at the end of each workday. This use </w:t>
            </w:r>
            <w:r>
              <w:rPr>
                <w:rFonts w:ascii="Times New Roman" w:eastAsia="Times New Roman" w:hAnsi="Times New Roman" w:cs="Times New Roman"/>
                <w:color w:val="000000"/>
                <w:sz w:val="24"/>
              </w:rPr>
              <w:t>of technology will make the processing of orders quicker. Lee has suggested his idea to the salespeople at a quarterly meeting, and they concur that the plan is excellent. Lee then discussed this option with the company president Wilson Arno, who agreed to</w:t>
            </w:r>
            <w:r>
              <w:rPr>
                <w:rFonts w:ascii="Times New Roman" w:eastAsia="Times New Roman" w:hAnsi="Times New Roman" w:cs="Times New Roman"/>
                <w:color w:val="000000"/>
                <w:sz w:val="24"/>
              </w:rPr>
              <w:t xml:space="preserve"> buy laptops for all the salespeople. Arno contacted the company’s purchasing agent Ron Talbot and authorized the purchase.</w:t>
            </w:r>
          </w:p>
        </w:tc>
      </w:tr>
    </w:tbl>
    <w:p w:rsidR="00997B62" w:rsidRDefault="00997B62"/>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Refer to the Figure. Which role is Arno playing in the decision-making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purchaser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user</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decider</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 xml:space="preserve">158. Which </w:t>
            </w:r>
            <w:r>
              <w:rPr>
                <w:rFonts w:ascii="Times New Roman" w:eastAsia="Times New Roman" w:hAnsi="Times New Roman" w:cs="Times New Roman"/>
                <w:color w:val="000000"/>
                <w:sz w:val="24"/>
              </w:rPr>
              <w:t>of the following is NOT a role within the buying centre?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2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influencers/evaluators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gatekeepers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suppliers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users</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 xml:space="preserve">White Wave is a small company that manufactures several flavours of soy-milk </w:t>
            </w:r>
            <w:r>
              <w:rPr>
                <w:rFonts w:ascii="Times New Roman" w:eastAsia="Times New Roman" w:hAnsi="Times New Roman" w:cs="Times New Roman"/>
                <w:color w:val="000000"/>
                <w:sz w:val="24"/>
              </w:rPr>
              <w:t xml:space="preserve">coffee creamers for people who are lactose intolerant. White Wave typically places large orders for the soy it uses to manufacture its creamers. This order size would give White Wave an advantage over other buyers of soy. What is the order size an example </w:t>
            </w:r>
            <w:r>
              <w:rPr>
                <w:rFonts w:ascii="Times New Roman" w:eastAsia="Times New Roman" w:hAnsi="Times New Roman" w:cs="Times New Roman"/>
                <w:color w:val="000000"/>
                <w:sz w:val="24"/>
              </w:rPr>
              <w:t>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60"/>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purchase volume</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joint demand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fluctuating demand</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sales volume</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160. </w:t>
            </w:r>
            <w:r>
              <w:rPr>
                <w:rFonts w:ascii="Times New Roman" w:eastAsia="Times New Roman" w:hAnsi="Times New Roman" w:cs="Times New Roman"/>
                <w:color w:val="000000"/>
                <w:sz w:val="24"/>
              </w:rPr>
              <w:t>Which type of buying situation is normally less critical and less time consuming than a new-buy situation?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13"/>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synergistic rebuy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value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negotiated buy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a modified rebuy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161. </w:t>
            </w:r>
            <w:r>
              <w:rPr>
                <w:rFonts w:ascii="Times New Roman" w:eastAsia="Times New Roman" w:hAnsi="Times New Roman" w:cs="Times New Roman"/>
                <w:color w:val="000000"/>
                <w:sz w:val="24"/>
              </w:rPr>
              <w:t xml:space="preserve">The Solar Group, a mailbox manufacturer, sells mailboxes to contractors who are building mega-subdivisions, to hardware stores, and directly to new homeowners. What kind of products is the Solar Group </w:t>
            </w:r>
            <w:r>
              <w:rPr>
                <w:rFonts w:ascii="Times New Roman" w:eastAsia="Times New Roman" w:hAnsi="Times New Roman" w:cs="Times New Roman"/>
                <w:color w:val="000000"/>
                <w:sz w:val="24"/>
              </w:rPr>
              <w:t>selling?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987"/>
            </w:tblGrid>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business products only</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both business and consumer products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installation goods</w:t>
                  </w:r>
                </w:p>
              </w:tc>
            </w:tr>
            <w:tr w:rsidR="00997B62">
              <w:trPr>
                <w:cantSplit/>
              </w:trPr>
              <w:tc>
                <w:tcPr>
                  <w:tcW w:w="400" w:type="dxa"/>
                  <w:noWrap/>
                  <w:tcMar>
                    <w:top w:w="0" w:type="dxa"/>
                    <w:left w:w="0" w:type="dxa"/>
                    <w:bottom w:w="0" w:type="dxa"/>
                    <w:right w:w="0" w:type="dxa"/>
                  </w:tcMar>
                </w:tcPr>
                <w:p w:rsidR="00997B62" w:rsidRDefault="00B0743B">
                  <w:r>
                    <w:rPr>
                      <w:color w:val="000000"/>
                      <w:sz w:val="20"/>
                      <w:szCs w:val="20"/>
                    </w:rPr>
                    <w:t> </w:t>
                  </w:r>
                </w:p>
              </w:tc>
              <w:tc>
                <w:tcPr>
                  <w:tcW w:w="0" w:type="auto"/>
                  <w:noWrap/>
                  <w:tcMar>
                    <w:top w:w="30" w:type="dxa"/>
                    <w:left w:w="0" w:type="dxa"/>
                    <w:bottom w:w="30" w:type="dxa"/>
                    <w:right w:w="0" w:type="dxa"/>
                  </w:tcMar>
                </w:tcPr>
                <w:p w:rsidR="00997B62" w:rsidRDefault="00B0743B">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997B62" w:rsidRDefault="00B0743B">
                  <w:pPr>
                    <w:pStyle w:val="p"/>
                  </w:pPr>
                  <w:r>
                    <w:rPr>
                      <w:rFonts w:ascii="Times New Roman" w:eastAsia="Times New Roman" w:hAnsi="Times New Roman" w:cs="Times New Roman"/>
                      <w:color w:val="000000"/>
                      <w:sz w:val="24"/>
                    </w:rPr>
                    <w:t>consumer goods only</w:t>
                  </w:r>
                </w:p>
              </w:tc>
            </w:tr>
          </w:tbl>
          <w:p w:rsidR="00997B62" w:rsidRDefault="00997B62"/>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997B62"/>
        </w:tc>
      </w:tr>
    </w:tbl>
    <w:p w:rsidR="00997B62" w:rsidRDefault="00997B62">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color w:val="000000"/>
                <w:sz w:val="24"/>
              </w:rPr>
              <w:t xml:space="preserve">Assume you are the vice-president of marketing in a medium-sized company that includes the following </w:t>
            </w:r>
            <w:r>
              <w:rPr>
                <w:rFonts w:ascii="Times New Roman" w:eastAsia="Times New Roman" w:hAnsi="Times New Roman" w:cs="Times New Roman"/>
                <w:color w:val="000000"/>
                <w:sz w:val="24"/>
              </w:rPr>
              <w:t>departments: marketing, finance, purchasing, data processing, and production. The sales force manager has mentioned to you that one of the salespersons thought laptop computers would help the sales force become more efficient. The sales manager requests th</w:t>
            </w:r>
            <w:r>
              <w:rPr>
                <w:rFonts w:ascii="Times New Roman" w:eastAsia="Times New Roman" w:hAnsi="Times New Roman" w:cs="Times New Roman"/>
                <w:color w:val="000000"/>
                <w:sz w:val="24"/>
              </w:rPr>
              <w:t>at ten laptops be purchased. Illustrate the six buying decision roles that would take place for the purchase of these laptops.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163. Discuss the different types of markets for business to business marketing.</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 xml:space="preserve">Briefly define and describe each of the </w:t>
            </w:r>
            <w:r>
              <w:rPr>
                <w:rFonts w:ascii="Times New Roman" w:eastAsia="Times New Roman" w:hAnsi="Times New Roman" w:cs="Times New Roman"/>
                <w:color w:val="000000"/>
                <w:sz w:val="24"/>
              </w:rPr>
              <w:t>categories of business goods and services. Give two specific examples of goods or services that fit into each category.</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color w:val="000000"/>
                <w:sz w:val="24"/>
              </w:rPr>
              <w:t>Name and briefly describe six of the major differences between business and consumer markets.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166. </w:t>
            </w:r>
            <w:r>
              <w:rPr>
                <w:rFonts w:ascii="Times New Roman" w:eastAsia="Times New Roman" w:hAnsi="Times New Roman" w:cs="Times New Roman"/>
                <w:color w:val="000000"/>
                <w:sz w:val="24"/>
              </w:rPr>
              <w:t xml:space="preserve">Are strategic alliances a </w:t>
            </w:r>
            <w:r>
              <w:rPr>
                <w:rFonts w:ascii="Times New Roman" w:eastAsia="Times New Roman" w:hAnsi="Times New Roman" w:cs="Times New Roman"/>
                <w:color w:val="000000"/>
                <w:sz w:val="24"/>
              </w:rPr>
              <w:t>purely North American phenomenon? Explain your answer.</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167. </w:t>
            </w:r>
            <w:r>
              <w:rPr>
                <w:rFonts w:ascii="Times New Roman" w:eastAsia="Times New Roman" w:hAnsi="Times New Roman" w:cs="Times New Roman"/>
                <w:color w:val="000000"/>
                <w:sz w:val="24"/>
              </w:rPr>
              <w:t>What is reciprocity? Is it illegal or unethical? Why or why not?</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168. </w:t>
            </w:r>
            <w:r>
              <w:rPr>
                <w:rFonts w:ascii="Times New Roman" w:eastAsia="Times New Roman" w:hAnsi="Times New Roman" w:cs="Times New Roman"/>
                <w:color w:val="000000"/>
                <w:sz w:val="24"/>
              </w:rPr>
              <w:t>Briefly describe the four major categories of customers in business marketing. Give examples of companies or organizations</w:t>
            </w:r>
            <w:r>
              <w:rPr>
                <w:rFonts w:ascii="Times New Roman" w:eastAsia="Times New Roman" w:hAnsi="Times New Roman" w:cs="Times New Roman"/>
                <w:color w:val="000000"/>
                <w:sz w:val="24"/>
              </w:rPr>
              <w:t xml:space="preserve"> in each category.</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169. </w:t>
            </w:r>
            <w:r>
              <w:rPr>
                <w:rFonts w:ascii="Times New Roman" w:eastAsia="Times New Roman" w:hAnsi="Times New Roman" w:cs="Times New Roman"/>
                <w:color w:val="000000"/>
                <w:sz w:val="24"/>
              </w:rPr>
              <w:t>Describe the reseller market. Why do businesses use the services of business product distributors?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170. </w:t>
            </w:r>
            <w:r>
              <w:rPr>
                <w:rFonts w:ascii="Times New Roman" w:eastAsia="Times New Roman" w:hAnsi="Times New Roman" w:cs="Times New Roman"/>
                <w:color w:val="000000"/>
                <w:sz w:val="24"/>
              </w:rPr>
              <w:t>Business buyers use a variety of criteria to evaluate alternative products and suppliers. Name and define specific aspects o</w:t>
            </w:r>
            <w:r>
              <w:rPr>
                <w:rFonts w:ascii="Times New Roman" w:eastAsia="Times New Roman" w:hAnsi="Times New Roman" w:cs="Times New Roman"/>
                <w:color w:val="000000"/>
                <w:sz w:val="24"/>
              </w:rPr>
              <w:t>f the three most important criteria.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171. </w:t>
            </w:r>
            <w:r>
              <w:rPr>
                <w:rFonts w:ascii="Times New Roman" w:eastAsia="Times New Roman" w:hAnsi="Times New Roman" w:cs="Times New Roman"/>
                <w:color w:val="000000"/>
                <w:sz w:val="24"/>
              </w:rPr>
              <w:t>You overhear a salesperson saying, “I don't do anything with my straight-rebuy customers because they don’t expect any service.” Comment on his statement.</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172. </w:t>
            </w:r>
            <w:r>
              <w:rPr>
                <w:rFonts w:ascii="Times New Roman" w:eastAsia="Times New Roman" w:hAnsi="Times New Roman" w:cs="Times New Roman"/>
                <w:color w:val="000000"/>
                <w:sz w:val="24"/>
              </w:rPr>
              <w:t xml:space="preserve">How does the concept of trust apply to business </w:t>
            </w:r>
            <w:r>
              <w:rPr>
                <w:rFonts w:ascii="Times New Roman" w:eastAsia="Times New Roman" w:hAnsi="Times New Roman" w:cs="Times New Roman"/>
                <w:color w:val="000000"/>
                <w:sz w:val="24"/>
              </w:rPr>
              <w:t>marketing?</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173. </w:t>
            </w:r>
            <w:r>
              <w:rPr>
                <w:rFonts w:ascii="Times New Roman" w:eastAsia="Times New Roman" w:hAnsi="Times New Roman" w:cs="Times New Roman"/>
                <w:color w:val="000000"/>
                <w:sz w:val="24"/>
              </w:rPr>
              <w:t>As you read in the chapter, a major segment of the business market is governments. What do you think are the advantages and disadvantages of doing business with the government? Describe two advantages and two disadvantages. What advantage</w:t>
            </w:r>
            <w:r>
              <w:rPr>
                <w:rFonts w:ascii="Times New Roman" w:eastAsia="Times New Roman" w:hAnsi="Times New Roman" w:cs="Times New Roman"/>
                <w:color w:val="000000"/>
                <w:sz w:val="24"/>
              </w:rPr>
              <w:t>s and disadvantages would you imagine small businesses experience when trying to conduct business with the government?</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174. </w:t>
            </w:r>
            <w:r>
              <w:rPr>
                <w:rFonts w:ascii="Times New Roman" w:eastAsia="Times New Roman" w:hAnsi="Times New Roman" w:cs="Times New Roman"/>
                <w:color w:val="000000"/>
                <w:sz w:val="24"/>
              </w:rPr>
              <w:t>Explain the four ways demand in business markets differs from demand in consumer markets.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175. </w:t>
            </w:r>
            <w:r>
              <w:rPr>
                <w:rFonts w:ascii="Times New Roman" w:eastAsia="Times New Roman" w:hAnsi="Times New Roman" w:cs="Times New Roman"/>
                <w:color w:val="000000"/>
                <w:sz w:val="24"/>
              </w:rPr>
              <w:t>What is a buying centre? What are</w:t>
            </w:r>
            <w:r>
              <w:rPr>
                <w:rFonts w:ascii="Times New Roman" w:eastAsia="Times New Roman" w:hAnsi="Times New Roman" w:cs="Times New Roman"/>
                <w:color w:val="000000"/>
                <w:sz w:val="24"/>
              </w:rPr>
              <w:t xml:space="preserve"> some implications of buying centres to the marketing manager?</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176. </w:t>
            </w:r>
            <w:r>
              <w:rPr>
                <w:rFonts w:ascii="Times New Roman" w:eastAsia="Times New Roman" w:hAnsi="Times New Roman" w:cs="Times New Roman"/>
                <w:color w:val="000000"/>
                <w:sz w:val="24"/>
              </w:rPr>
              <w:t>A Brazilian manufacturer of solar cells used as a renewable source of energy in all types of structures, would like to begin distribution and sales in the United States, Canada, and Mexi</w:t>
            </w:r>
            <w:r>
              <w:rPr>
                <w:rFonts w:ascii="Times New Roman" w:eastAsia="Times New Roman" w:hAnsi="Times New Roman" w:cs="Times New Roman"/>
                <w:color w:val="000000"/>
                <w:sz w:val="24"/>
              </w:rPr>
              <w:t>co. The manufacturer has hired you to investigate NAICS data for such products in North America. What is the NAICS system? What other helpful kinds of information can be found in this source?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177. </w:t>
            </w:r>
            <w:r>
              <w:rPr>
                <w:rFonts w:ascii="Times New Roman" w:eastAsia="Times New Roman" w:hAnsi="Times New Roman" w:cs="Times New Roman"/>
                <w:color w:val="000000"/>
                <w:sz w:val="24"/>
              </w:rPr>
              <w:t>To understand the network approach, we must also understa</w:t>
            </w:r>
            <w:r>
              <w:rPr>
                <w:rFonts w:ascii="Times New Roman" w:eastAsia="Times New Roman" w:hAnsi="Times New Roman" w:cs="Times New Roman"/>
                <w:color w:val="000000"/>
                <w:sz w:val="24"/>
              </w:rPr>
              <w:t>nd how it differs from two other approaches to business marketing. Discuss.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178. </w:t>
            </w:r>
            <w:r>
              <w:rPr>
                <w:rFonts w:ascii="Times New Roman" w:eastAsia="Times New Roman" w:hAnsi="Times New Roman" w:cs="Times New Roman"/>
                <w:color w:val="000000"/>
                <w:sz w:val="24"/>
              </w:rPr>
              <w:t>A major segment of the business market is made up of institutions. Marketers should be aware of the differences between institutions and other businesses. Name and briefly d</w:t>
            </w:r>
            <w:r>
              <w:rPr>
                <w:rFonts w:ascii="Times New Roman" w:eastAsia="Times New Roman" w:hAnsi="Times New Roman" w:cs="Times New Roman"/>
                <w:color w:val="000000"/>
                <w:sz w:val="24"/>
              </w:rPr>
              <w:t>escribe two of these differences.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179. </w:t>
            </w:r>
            <w:r>
              <w:rPr>
                <w:rFonts w:ascii="Times New Roman" w:eastAsia="Times New Roman" w:hAnsi="Times New Roman" w:cs="Times New Roman"/>
                <w:color w:val="000000"/>
                <w:sz w:val="24"/>
              </w:rPr>
              <w:t>What is business marketing? What basic types of goods and services are marketed between businesses?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180. </w:t>
            </w:r>
            <w:r>
              <w:rPr>
                <w:rFonts w:ascii="Times New Roman" w:eastAsia="Times New Roman" w:hAnsi="Times New Roman" w:cs="Times New Roman"/>
                <w:color w:val="000000"/>
                <w:sz w:val="24"/>
              </w:rPr>
              <w:t xml:space="preserve">Cascade Landscaping Service (CLS) has decided to purchase computer-assisted-design (CAD) software for </w:t>
            </w:r>
            <w:r>
              <w:rPr>
                <w:rFonts w:ascii="Times New Roman" w:eastAsia="Times New Roman" w:hAnsi="Times New Roman" w:cs="Times New Roman"/>
                <w:color w:val="000000"/>
                <w:sz w:val="24"/>
              </w:rPr>
              <w:t>landscape design. Describe the conditions under which each of the three business buying situations would take place.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181. </w:t>
            </w:r>
            <w:r>
              <w:rPr>
                <w:rFonts w:ascii="Times New Roman" w:eastAsia="Times New Roman" w:hAnsi="Times New Roman" w:cs="Times New Roman"/>
                <w:color w:val="000000"/>
                <w:sz w:val="24"/>
              </w:rPr>
              <w:t xml:space="preserve">Business customers have different wants and needs than consumers. Name three different needs of business-to-business customers. Are </w:t>
            </w:r>
            <w:r>
              <w:rPr>
                <w:rFonts w:ascii="Times New Roman" w:eastAsia="Times New Roman" w:hAnsi="Times New Roman" w:cs="Times New Roman"/>
                <w:color w:val="000000"/>
                <w:sz w:val="24"/>
              </w:rPr>
              <w:t>there any ways business purchasing behaviour is similar to consumer buying behaviour? If so, describe the similarities.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182. </w:t>
            </w:r>
            <w:r>
              <w:rPr>
                <w:rFonts w:ascii="Times New Roman" w:eastAsia="Times New Roman" w:hAnsi="Times New Roman" w:cs="Times New Roman"/>
                <w:color w:val="000000"/>
                <w:sz w:val="24"/>
              </w:rPr>
              <w:t>Why is customer service an important factor in business marketing?</w:t>
            </w:r>
          </w:p>
        </w:tc>
      </w:tr>
    </w:tbl>
    <w:p w:rsidR="00997B62" w:rsidRDefault="00997B62">
      <w:pPr>
        <w:spacing w:after="75"/>
      </w:pPr>
    </w:p>
    <w:p w:rsidR="00997B62" w:rsidRDefault="00B0743B">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18. 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19. </w:t>
            </w:r>
            <w:r>
              <w:rPr>
                <w:sz w:val="20"/>
                <w:szCs w:val="20"/>
              </w:rPr>
              <w:t>False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20. 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21. 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22. 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23. 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24. </w:t>
            </w:r>
            <w:r>
              <w:rPr>
                <w:sz w:val="20"/>
                <w:szCs w:val="20"/>
              </w:rPr>
              <w:t>True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25. 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26. 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27. 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28. 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29. 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30. 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31. 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32. 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33. 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34. 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35. 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36. 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38. 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39. 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40. 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41. 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42. 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43. 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44. 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45. 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46. 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47. 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48. 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49. 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51. 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52. 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53. 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54. 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55. 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56. 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58. 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59. 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60. 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61. 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62. 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63. 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64. 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65. 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66. 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68. 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69. 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71. 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72. 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73. 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74. 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75. 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76. 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77. 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78. 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79. 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81. 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82. 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83. 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84. 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85. 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86. 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88. 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89. 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91. 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92. 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93. 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94. 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95. 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96. 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98. 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99. 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101. 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102. 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103. 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104. 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105. 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106. 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107. 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108. 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109. 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111. 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112. 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113. 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114. 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115. 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116. 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118. 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119. 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121. 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122. 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123. 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124. 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125. 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126. 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127. 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128. 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129. 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131. 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132. 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133. 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134. 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135. 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136. 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138. 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139. 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141. 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142. 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143. 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144. 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145. 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146. 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147. 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148. 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149. 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150. 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151. 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152. 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153. 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154. 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155. 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156. 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157. 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158. </w:t>
            </w:r>
            <w:r>
              <w:rPr>
                <w:sz w:val="20"/>
                <w:szCs w:val="20"/>
              </w:rPr>
              <w:t>c</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159. </w:t>
            </w:r>
            <w:r>
              <w:rPr>
                <w:sz w:val="20"/>
                <w:szCs w:val="20"/>
              </w:rPr>
              <w:t>a</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160. </w:t>
            </w:r>
            <w:r>
              <w:rPr>
                <w:sz w:val="20"/>
                <w:szCs w:val="20"/>
              </w:rPr>
              <w:t>d</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161. </w:t>
            </w:r>
            <w:r>
              <w:rPr>
                <w:sz w:val="20"/>
                <w:szCs w:val="20"/>
              </w:rPr>
              <w:t>b</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i/>
                <w:iCs/>
                <w:color w:val="000000"/>
                <w:sz w:val="24"/>
              </w:rPr>
              <w:t>The initiator</w:t>
            </w:r>
            <w:r>
              <w:rPr>
                <w:rFonts w:ascii="Times New Roman" w:eastAsia="Times New Roman" w:hAnsi="Times New Roman" w:cs="Times New Roman"/>
                <w:color w:val="000000"/>
                <w:sz w:val="24"/>
              </w:rPr>
              <w:t xml:space="preserve"> of the buying decision could be identified as the salesperson who identified the need but more likely would be the sales force manager who suggested the purchase be made.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Influencers/evaluators</w:t>
            </w:r>
            <w:r>
              <w:rPr>
                <w:rFonts w:ascii="Times New Roman" w:eastAsia="Times New Roman" w:hAnsi="Times New Roman" w:cs="Times New Roman"/>
                <w:color w:val="000000"/>
                <w:sz w:val="24"/>
              </w:rPr>
              <w:t xml:space="preserve"> might include the finance office (which would control the amount of dollars available for spending), members of the sales force (who might provide information about laptops competitors are using), and the data-processing department (which would have a goo</w:t>
            </w:r>
            <w:r>
              <w:rPr>
                <w:rFonts w:ascii="Times New Roman" w:eastAsia="Times New Roman" w:hAnsi="Times New Roman" w:cs="Times New Roman"/>
                <w:color w:val="000000"/>
                <w:sz w:val="24"/>
              </w:rPr>
              <w:t>d knowledge of alternative laptop models).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Gatekeepers</w:t>
            </w:r>
            <w:r>
              <w:rPr>
                <w:rFonts w:ascii="Times New Roman" w:eastAsia="Times New Roman" w:hAnsi="Times New Roman" w:cs="Times New Roman"/>
                <w:color w:val="000000"/>
                <w:sz w:val="24"/>
              </w:rPr>
              <w:t xml:space="preserve"> could include the data-processing department (which would approve of only certain laptop models that are compatible with existing systems) and the purchasing department (which would recommend matches </w:t>
            </w:r>
            <w:r>
              <w:rPr>
                <w:rFonts w:ascii="Times New Roman" w:eastAsia="Times New Roman" w:hAnsi="Times New Roman" w:cs="Times New Roman"/>
                <w:color w:val="000000"/>
                <w:sz w:val="24"/>
              </w:rPr>
              <w:t>with likely vendors).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The decider</w:t>
            </w:r>
            <w:r>
              <w:rPr>
                <w:rFonts w:ascii="Times New Roman" w:eastAsia="Times New Roman" w:hAnsi="Times New Roman" w:cs="Times New Roman"/>
                <w:color w:val="000000"/>
                <w:sz w:val="24"/>
              </w:rPr>
              <w:t xml:space="preserve"> might be the president of the company, the vice-president of marketing, or the sales force manager; the decider is the person with the power to approve the brand of laptop.</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The purchaser</w:t>
            </w:r>
            <w:r>
              <w:rPr>
                <w:rFonts w:ascii="Times New Roman" w:eastAsia="Times New Roman" w:hAnsi="Times New Roman" w:cs="Times New Roman"/>
                <w:color w:val="000000"/>
                <w:sz w:val="24"/>
              </w:rPr>
              <w:t xml:space="preserve"> will be the purchasing agent in t</w:t>
            </w:r>
            <w:r>
              <w:rPr>
                <w:rFonts w:ascii="Times New Roman" w:eastAsia="Times New Roman" w:hAnsi="Times New Roman" w:cs="Times New Roman"/>
                <w:color w:val="000000"/>
                <w:sz w:val="24"/>
              </w:rPr>
              <w:t>he purchasing department who will negotiate the terms of the sale.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Users</w:t>
            </w:r>
            <w:r>
              <w:rPr>
                <w:rFonts w:ascii="Times New Roman" w:eastAsia="Times New Roman" w:hAnsi="Times New Roman" w:cs="Times New Roman"/>
                <w:color w:val="000000"/>
                <w:sz w:val="24"/>
              </w:rPr>
              <w:t xml:space="preserve"> will include all sales force members who will use the laptops.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163. </w:t>
            </w:r>
            <w:r>
              <w:rPr>
                <w:rFonts w:ascii="Times" w:eastAsia="Times" w:hAnsi="Times" w:cs="Times"/>
                <w:color w:val="000000"/>
                <w:sz w:val="24"/>
              </w:rPr>
              <w:t>∙</w:t>
            </w:r>
            <w:r>
              <w:rPr>
                <w:rFonts w:ascii="Times New Roman" w:eastAsia="Times New Roman" w:hAnsi="Times New Roman" w:cs="Times New Roman"/>
                <w:color w:val="000000"/>
                <w:sz w:val="24"/>
              </w:rPr>
              <w:t xml:space="preserve"> Producers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Resellers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Governments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Institutions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164. </w:t>
            </w:r>
            <w:r>
              <w:rPr>
                <w:rFonts w:ascii="Times New Roman" w:eastAsia="Times New Roman" w:hAnsi="Times New Roman" w:cs="Times New Roman"/>
                <w:i/>
                <w:iCs/>
                <w:color w:val="000000"/>
                <w:sz w:val="24"/>
              </w:rPr>
              <w:t>Major equipment</w:t>
            </w:r>
            <w:r>
              <w:rPr>
                <w:rFonts w:ascii="Times New Roman" w:eastAsia="Times New Roman" w:hAnsi="Times New Roman" w:cs="Times New Roman"/>
                <w:color w:val="000000"/>
                <w:sz w:val="24"/>
              </w:rPr>
              <w:t xml:space="preserve"> consists of capital goods that are d</w:t>
            </w:r>
            <w:r>
              <w:rPr>
                <w:rFonts w:ascii="Times New Roman" w:eastAsia="Times New Roman" w:hAnsi="Times New Roman" w:cs="Times New Roman"/>
                <w:color w:val="000000"/>
                <w:sz w:val="24"/>
              </w:rPr>
              <w:t>epreciated over time. These goods are often custom designed and therefore often sold by personal selling and distributed directly. Text examples include large machinery, mainframe computers, blast furnaces, generators, airplanes, and buildings.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 xml:space="preserve">Accessory </w:t>
            </w:r>
            <w:r>
              <w:rPr>
                <w:rFonts w:ascii="Times New Roman" w:eastAsia="Times New Roman" w:hAnsi="Times New Roman" w:cs="Times New Roman"/>
                <w:i/>
                <w:iCs/>
                <w:color w:val="000000"/>
                <w:sz w:val="24"/>
              </w:rPr>
              <w:t>equipment</w:t>
            </w:r>
            <w:r>
              <w:rPr>
                <w:rFonts w:ascii="Times New Roman" w:eastAsia="Times New Roman" w:hAnsi="Times New Roman" w:cs="Times New Roman"/>
                <w:color w:val="000000"/>
                <w:sz w:val="24"/>
              </w:rPr>
              <w:t xml:space="preserve"> is shorter lived than major equipment and is often charged as an expense in the year it is purchased. Advertising and local distributors play a role in the sale of accessory equipment. Text examples include portable power tools, word processors, </w:t>
            </w:r>
            <w:r>
              <w:rPr>
                <w:rFonts w:ascii="Times New Roman" w:eastAsia="Times New Roman" w:hAnsi="Times New Roman" w:cs="Times New Roman"/>
                <w:color w:val="000000"/>
                <w:sz w:val="24"/>
              </w:rPr>
              <w:t>and fax machines.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Raw materials</w:t>
            </w:r>
            <w:r>
              <w:rPr>
                <w:rFonts w:ascii="Times New Roman" w:eastAsia="Times New Roman" w:hAnsi="Times New Roman" w:cs="Times New Roman"/>
                <w:color w:val="000000"/>
                <w:sz w:val="24"/>
              </w:rPr>
              <w:t xml:space="preserve"> are unprocessed extractive or agricultural products that are used as “ingredients” in other finished goods. Personal selling, direct channels, and price inflexibility characterize the marketing of raw materials. Text exampl</w:t>
            </w:r>
            <w:r>
              <w:rPr>
                <w:rFonts w:ascii="Times New Roman" w:eastAsia="Times New Roman" w:hAnsi="Times New Roman" w:cs="Times New Roman"/>
                <w:color w:val="000000"/>
                <w:sz w:val="24"/>
              </w:rPr>
              <w:t>es include mineral ore, timber, wheat, and fish.</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Component parts</w:t>
            </w:r>
            <w:r>
              <w:rPr>
                <w:rFonts w:ascii="Times New Roman" w:eastAsia="Times New Roman" w:hAnsi="Times New Roman" w:cs="Times New Roman"/>
                <w:color w:val="000000"/>
                <w:sz w:val="24"/>
              </w:rPr>
              <w:t xml:space="preserve"> are either finished items ready for assembly or products that need little processing to become part of another product. Component parts sometimes retain their identity, often need replacemen</w:t>
            </w:r>
            <w:r>
              <w:rPr>
                <w:rFonts w:ascii="Times New Roman" w:eastAsia="Times New Roman" w:hAnsi="Times New Roman" w:cs="Times New Roman"/>
                <w:color w:val="000000"/>
                <w:sz w:val="24"/>
              </w:rPr>
              <w:t>t in the final product, and are marketed through OEM and replacement markets. Text examples include spark plugs, motors, and automobile tires.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Supplies</w:t>
            </w:r>
            <w:r>
              <w:rPr>
                <w:rFonts w:ascii="Times New Roman" w:eastAsia="Times New Roman" w:hAnsi="Times New Roman" w:cs="Times New Roman"/>
                <w:color w:val="000000"/>
                <w:sz w:val="24"/>
              </w:rPr>
              <w:t xml:space="preserve"> are consumable items that are not part of the final product. They are relatively inexpensive and have a</w:t>
            </w:r>
            <w:r>
              <w:rPr>
                <w:rFonts w:ascii="Times New Roman" w:eastAsia="Times New Roman" w:hAnsi="Times New Roman" w:cs="Times New Roman"/>
                <w:color w:val="000000"/>
                <w:sz w:val="24"/>
              </w:rPr>
              <w:t xml:space="preserve"> short life. Text examples include lubricants, cleaning supplies, pencils, and paper.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Business services</w:t>
            </w:r>
            <w:r>
              <w:rPr>
                <w:rFonts w:ascii="Times New Roman" w:eastAsia="Times New Roman" w:hAnsi="Times New Roman" w:cs="Times New Roman"/>
                <w:color w:val="000000"/>
                <w:sz w:val="24"/>
              </w:rPr>
              <w:t xml:space="preserve"> are expense items that are not part of the final product. When it is cost-effective, firms often retain outside companies to provide services. Text exa</w:t>
            </w:r>
            <w:r>
              <w:rPr>
                <w:rFonts w:ascii="Times New Roman" w:eastAsia="Times New Roman" w:hAnsi="Times New Roman" w:cs="Times New Roman"/>
                <w:color w:val="000000"/>
                <w:sz w:val="24"/>
              </w:rPr>
              <w:t>mples include janitorial, advertising, legal, consulting, research, and maintenance services.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165. </w:t>
            </w:r>
            <w:r>
              <w:rPr>
                <w:rFonts w:ascii="Times New Roman" w:eastAsia="Times New Roman" w:hAnsi="Times New Roman" w:cs="Times New Roman"/>
                <w:i/>
                <w:iCs/>
                <w:color w:val="000000"/>
                <w:sz w:val="24"/>
              </w:rPr>
              <w:t>Demand:</w:t>
            </w:r>
            <w:r>
              <w:rPr>
                <w:rFonts w:ascii="Times New Roman" w:eastAsia="Times New Roman" w:hAnsi="Times New Roman" w:cs="Times New Roman"/>
                <w:color w:val="000000"/>
                <w:sz w:val="24"/>
              </w:rPr>
              <w:t xml:space="preserve"> There are several differences between organizational and consumer demand. Organizational demand is derived from the demand of consumer products, te</w:t>
            </w:r>
            <w:r>
              <w:rPr>
                <w:rFonts w:ascii="Times New Roman" w:eastAsia="Times New Roman" w:hAnsi="Times New Roman" w:cs="Times New Roman"/>
                <w:color w:val="000000"/>
                <w:sz w:val="24"/>
              </w:rPr>
              <w:t>nds to be price inelastic, has joint demand with related products used in combination with the final product, and tends to fluctuate more than consumer demand.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Purchase volume:</w:t>
            </w:r>
            <w:r>
              <w:rPr>
                <w:rFonts w:ascii="Times New Roman" w:eastAsia="Times New Roman" w:hAnsi="Times New Roman" w:cs="Times New Roman"/>
                <w:color w:val="000000"/>
                <w:sz w:val="24"/>
              </w:rPr>
              <w:t xml:space="preserve"> Business customers buy in much larger quantities (both in single orders and in</w:t>
            </w:r>
            <w:r>
              <w:rPr>
                <w:rFonts w:ascii="Times New Roman" w:eastAsia="Times New Roman" w:hAnsi="Times New Roman" w:cs="Times New Roman"/>
                <w:color w:val="000000"/>
                <w:sz w:val="24"/>
              </w:rPr>
              <w:t xml:space="preserve"> total annual volume) than do consumers.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Number of customers:</w:t>
            </w:r>
            <w:r>
              <w:rPr>
                <w:rFonts w:ascii="Times New Roman" w:eastAsia="Times New Roman" w:hAnsi="Times New Roman" w:cs="Times New Roman"/>
                <w:color w:val="000000"/>
                <w:sz w:val="24"/>
              </w:rPr>
              <w:t xml:space="preserve"> Business marketers tend to have far fewer customers than consumer marketers.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Location of buyers:</w:t>
            </w:r>
            <w:r>
              <w:rPr>
                <w:rFonts w:ascii="Times New Roman" w:eastAsia="Times New Roman" w:hAnsi="Times New Roman" w:cs="Times New Roman"/>
                <w:color w:val="000000"/>
                <w:sz w:val="24"/>
              </w:rPr>
              <w:t xml:space="preserve"> Unlike consumer markets, business customers tend to be geographically concentrated.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Distributi</w:t>
            </w:r>
            <w:r>
              <w:rPr>
                <w:rFonts w:ascii="Times New Roman" w:eastAsia="Times New Roman" w:hAnsi="Times New Roman" w:cs="Times New Roman"/>
                <w:i/>
                <w:iCs/>
                <w:color w:val="000000"/>
                <w:sz w:val="24"/>
              </w:rPr>
              <w:t>on structure:</w:t>
            </w:r>
            <w:r>
              <w:rPr>
                <w:rFonts w:ascii="Times New Roman" w:eastAsia="Times New Roman" w:hAnsi="Times New Roman" w:cs="Times New Roman"/>
                <w:color w:val="000000"/>
                <w:sz w:val="24"/>
              </w:rPr>
              <w:t xml:space="preserve"> Channels of distribution tend to be much shorter in business marketing. Direct channels are also more common.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Nature of buying:</w:t>
            </w:r>
            <w:r>
              <w:rPr>
                <w:rFonts w:ascii="Times New Roman" w:eastAsia="Times New Roman" w:hAnsi="Times New Roman" w:cs="Times New Roman"/>
                <w:color w:val="000000"/>
                <w:sz w:val="24"/>
              </w:rPr>
              <w:t xml:space="preserve"> Business buying is usually more formalized with responsibility assigned to buying centres or purchasing agents.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Nature of buying influence:</w:t>
            </w:r>
            <w:r>
              <w:rPr>
                <w:rFonts w:ascii="Times New Roman" w:eastAsia="Times New Roman" w:hAnsi="Times New Roman" w:cs="Times New Roman"/>
                <w:color w:val="000000"/>
                <w:sz w:val="24"/>
              </w:rPr>
              <w:t xml:space="preserve"> More people are involved in business purchasing decisions than in consumer purchases, because many levels and departments of the firm are involved in the purchase.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Use of reciprocity:</w:t>
            </w:r>
            <w:r>
              <w:rPr>
                <w:rFonts w:ascii="Times New Roman" w:eastAsia="Times New Roman" w:hAnsi="Times New Roman" w:cs="Times New Roman"/>
                <w:color w:val="000000"/>
                <w:sz w:val="24"/>
              </w:rPr>
              <w:t xml:space="preserve"> Business purchasers often buy from their cu</w:t>
            </w:r>
            <w:r>
              <w:rPr>
                <w:rFonts w:ascii="Times New Roman" w:eastAsia="Times New Roman" w:hAnsi="Times New Roman" w:cs="Times New Roman"/>
                <w:color w:val="000000"/>
                <w:sz w:val="24"/>
              </w:rPr>
              <w:t>stomers, and vice versa.</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Use of leasing:</w:t>
            </w:r>
            <w:r>
              <w:rPr>
                <w:rFonts w:ascii="Times New Roman" w:eastAsia="Times New Roman" w:hAnsi="Times New Roman" w:cs="Times New Roman"/>
                <w:color w:val="000000"/>
                <w:sz w:val="24"/>
              </w:rPr>
              <w:t xml:space="preserve"> Businesses often lease equipment, unlike consumers who more often purchase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Primary promotional method:</w:t>
            </w:r>
            <w:r>
              <w:rPr>
                <w:rFonts w:ascii="Times New Roman" w:eastAsia="Times New Roman" w:hAnsi="Times New Roman" w:cs="Times New Roman"/>
                <w:color w:val="000000"/>
                <w:sz w:val="24"/>
              </w:rPr>
              <w:t xml:space="preserve"> Personal selling is often emphasized in business marketing, while advertising is emphasized in consu</w:t>
            </w:r>
            <w:r>
              <w:rPr>
                <w:rFonts w:ascii="Times New Roman" w:eastAsia="Times New Roman" w:hAnsi="Times New Roman" w:cs="Times New Roman"/>
                <w:color w:val="000000"/>
                <w:sz w:val="24"/>
              </w:rPr>
              <w:t>mer marketing.</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166. </w:t>
            </w:r>
            <w:r>
              <w:rPr>
                <w:rFonts w:ascii="Times New Roman" w:eastAsia="Times New Roman" w:hAnsi="Times New Roman" w:cs="Times New Roman"/>
                <w:color w:val="000000"/>
                <w:sz w:val="24"/>
              </w:rPr>
              <w:t xml:space="preserve">Students should use the existence of </w:t>
            </w:r>
            <w:r>
              <w:rPr>
                <w:rFonts w:ascii="Times New Roman" w:eastAsia="Times New Roman" w:hAnsi="Times New Roman" w:cs="Times New Roman"/>
                <w:i/>
                <w:iCs/>
                <w:color w:val="000000"/>
                <w:sz w:val="24"/>
              </w:rPr>
              <w:t>keiretsu</w:t>
            </w:r>
            <w:r>
              <w:rPr>
                <w:rFonts w:ascii="Times New Roman" w:eastAsia="Times New Roman" w:hAnsi="Times New Roman" w:cs="Times New Roman"/>
                <w:color w:val="000000"/>
                <w:sz w:val="24"/>
              </w:rPr>
              <w:t xml:space="preserve"> in Japan as an argument against strategic alliances being a purely North American phenomenon. The </w:t>
            </w:r>
            <w:r>
              <w:rPr>
                <w:rFonts w:ascii="Times New Roman" w:eastAsia="Times New Roman" w:hAnsi="Times New Roman" w:cs="Times New Roman"/>
                <w:i/>
                <w:iCs/>
                <w:color w:val="000000"/>
                <w:sz w:val="24"/>
              </w:rPr>
              <w:t>keiretsu</w:t>
            </w:r>
            <w:r>
              <w:rPr>
                <w:rFonts w:ascii="Times New Roman" w:eastAsia="Times New Roman" w:hAnsi="Times New Roman" w:cs="Times New Roman"/>
                <w:color w:val="000000"/>
                <w:sz w:val="24"/>
              </w:rPr>
              <w:t>, like other strategic alliances, is a network of interlocking corporate affiliate</w:t>
            </w:r>
            <w:r>
              <w:rPr>
                <w:rFonts w:ascii="Times New Roman" w:eastAsia="Times New Roman" w:hAnsi="Times New Roman" w:cs="Times New Roman"/>
                <w:color w:val="000000"/>
                <w:sz w:val="24"/>
              </w:rPr>
              <w:t>s that work together in cooperative efforts for the betterment of all members.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167. </w:t>
            </w:r>
            <w:r>
              <w:rPr>
                <w:rFonts w:ascii="Times New Roman" w:eastAsia="Times New Roman" w:hAnsi="Times New Roman" w:cs="Times New Roman"/>
                <w:color w:val="000000"/>
                <w:sz w:val="24"/>
              </w:rPr>
              <w:t xml:space="preserve">Reciprocity is when business purchasers choose to buy from their customers. The practice is neither unethical nor illegal unless one party coerces the other into the </w:t>
            </w:r>
            <w:r>
              <w:rPr>
                <w:rFonts w:ascii="Times New Roman" w:eastAsia="Times New Roman" w:hAnsi="Times New Roman" w:cs="Times New Roman"/>
                <w:color w:val="000000"/>
                <w:sz w:val="24"/>
              </w:rPr>
              <w:t>reciprocal purchasing arrangement and the result is unfair competition. Reciprocity is generally considered to be a reasonable business practice, because it makes sense to patronize firms that help your organization achieve its sales and profit goals.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16</w:t>
            </w:r>
            <w:r>
              <w:rPr>
                <w:rFonts w:ascii="Times New Roman" w:eastAsia="Times New Roman" w:hAnsi="Times New Roman" w:cs="Times New Roman"/>
                <w:color w:val="000000"/>
                <w:sz w:val="22"/>
                <w:szCs w:val="22"/>
              </w:rPr>
              <w:t>8. </w:t>
            </w:r>
            <w:r>
              <w:rPr>
                <w:rFonts w:ascii="Times New Roman" w:eastAsia="Times New Roman" w:hAnsi="Times New Roman" w:cs="Times New Roman"/>
                <w:i/>
                <w:iCs/>
                <w:color w:val="000000"/>
                <w:sz w:val="24"/>
              </w:rPr>
              <w:t>Producers</w:t>
            </w:r>
            <w:r>
              <w:rPr>
                <w:rFonts w:ascii="Times New Roman" w:eastAsia="Times New Roman" w:hAnsi="Times New Roman" w:cs="Times New Roman"/>
                <w:color w:val="000000"/>
                <w:sz w:val="24"/>
              </w:rPr>
              <w:t xml:space="preserve"> include individuals and organizations that purchase goods and services for the purpose of making a profit by using them to produce other goods, to become part of other goods, or to facilitate the daily operations of a firm. Examples include Ge</w:t>
            </w:r>
            <w:r>
              <w:rPr>
                <w:rFonts w:ascii="Times New Roman" w:eastAsia="Times New Roman" w:hAnsi="Times New Roman" w:cs="Times New Roman"/>
                <w:color w:val="000000"/>
                <w:sz w:val="24"/>
              </w:rPr>
              <w:t>neral Motors, Coca-Cola, and IBM.</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Resellers</w:t>
            </w:r>
            <w:r>
              <w:rPr>
                <w:rFonts w:ascii="Times New Roman" w:eastAsia="Times New Roman" w:hAnsi="Times New Roman" w:cs="Times New Roman"/>
                <w:color w:val="000000"/>
                <w:sz w:val="24"/>
              </w:rPr>
              <w:t xml:space="preserve"> include those wholesale and retail businesses that buy finished goods and resell them for a profit. Examples could include any grocery store, furniture store, or retail clothing store.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Government</w:t>
            </w:r>
            <w:r>
              <w:rPr>
                <w:rFonts w:ascii="Times New Roman" w:eastAsia="Times New Roman" w:hAnsi="Times New Roman" w:cs="Times New Roman"/>
                <w:color w:val="000000"/>
                <w:sz w:val="24"/>
              </w:rPr>
              <w:t xml:space="preserve"> organizations </w:t>
            </w:r>
            <w:r>
              <w:rPr>
                <w:rFonts w:ascii="Times New Roman" w:eastAsia="Times New Roman" w:hAnsi="Times New Roman" w:cs="Times New Roman"/>
                <w:color w:val="000000"/>
                <w:sz w:val="24"/>
              </w:rPr>
              <w:t>include a large number of buying units that purchase goods and services. The federal government and provincial, territorial, and municipal governments are all examples.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Institutions</w:t>
            </w:r>
            <w:r>
              <w:rPr>
                <w:rFonts w:ascii="Times New Roman" w:eastAsia="Times New Roman" w:hAnsi="Times New Roman" w:cs="Times New Roman"/>
                <w:color w:val="000000"/>
                <w:sz w:val="24"/>
              </w:rPr>
              <w:t xml:space="preserve"> are nonprofit organizations that have different primary goals from ordina</w:t>
            </w:r>
            <w:r>
              <w:rPr>
                <w:rFonts w:ascii="Times New Roman" w:eastAsia="Times New Roman" w:hAnsi="Times New Roman" w:cs="Times New Roman"/>
                <w:color w:val="000000"/>
                <w:sz w:val="24"/>
              </w:rPr>
              <w:t>ry businesses. This category includes schools, churches, hospitals, clubs, foundations, and labour unions.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169. </w:t>
            </w:r>
            <w:r>
              <w:rPr>
                <w:rFonts w:ascii="Times New Roman" w:eastAsia="Times New Roman" w:hAnsi="Times New Roman" w:cs="Times New Roman"/>
                <w:color w:val="000000"/>
                <w:sz w:val="24"/>
              </w:rPr>
              <w:t>The reseller market includes retail and wholesale businesses that buy finished goods and resell them for a profit. Retailers sell to final con</w:t>
            </w:r>
            <w:r>
              <w:rPr>
                <w:rFonts w:ascii="Times New Roman" w:eastAsia="Times New Roman" w:hAnsi="Times New Roman" w:cs="Times New Roman"/>
                <w:color w:val="000000"/>
                <w:sz w:val="24"/>
              </w:rPr>
              <w:t>sumers, and wholesalers sell to retailers and other organizational customers.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Business product distributors are wholesalers that buy business products and resell them to business customers. These distributors often carry much stock and have sales forces t</w:t>
            </w:r>
            <w:r>
              <w:rPr>
                <w:rFonts w:ascii="Times New Roman" w:eastAsia="Times New Roman" w:hAnsi="Times New Roman" w:cs="Times New Roman"/>
                <w:color w:val="000000"/>
                <w:sz w:val="24"/>
              </w:rPr>
              <w:t>hat call on business customers. Businesses that wish to purchase items typically buy from these local distributors rather than from large manufacturers.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170. </w:t>
            </w:r>
            <w:r>
              <w:rPr>
                <w:rFonts w:ascii="Times New Roman" w:eastAsia="Times New Roman" w:hAnsi="Times New Roman" w:cs="Times New Roman"/>
                <w:color w:val="000000"/>
                <w:sz w:val="24"/>
              </w:rPr>
              <w:t>The three criteria, in order of importance, are quality, service, and price: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Quality:</w:t>
            </w:r>
            <w:r>
              <w:rPr>
                <w:rFonts w:ascii="Times New Roman" w:eastAsia="Times New Roman" w:hAnsi="Times New Roman" w:cs="Times New Roman"/>
                <w:color w:val="000000"/>
                <w:sz w:val="24"/>
              </w:rPr>
              <w:t xml:space="preserve"> Quality r</w:t>
            </w:r>
            <w:r>
              <w:rPr>
                <w:rFonts w:ascii="Times New Roman" w:eastAsia="Times New Roman" w:hAnsi="Times New Roman" w:cs="Times New Roman"/>
                <w:color w:val="000000"/>
                <w:sz w:val="24"/>
              </w:rPr>
              <w:t>efers to technical suitability. Evaluation of quality also applies to the salesperson and the company: The salesperson should be reputable and the company should be financially responsible.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Service:</w:t>
            </w:r>
            <w:r>
              <w:rPr>
                <w:rFonts w:ascii="Times New Roman" w:eastAsia="Times New Roman" w:hAnsi="Times New Roman" w:cs="Times New Roman"/>
                <w:color w:val="000000"/>
                <w:sz w:val="24"/>
              </w:rPr>
              <w:t xml:space="preserve"> Buyers seek to buy satisfactory service as well as satis</w:t>
            </w:r>
            <w:r>
              <w:rPr>
                <w:rFonts w:ascii="Times New Roman" w:eastAsia="Times New Roman" w:hAnsi="Times New Roman" w:cs="Times New Roman"/>
                <w:color w:val="000000"/>
                <w:sz w:val="24"/>
              </w:rPr>
              <w:t>factory products. Services may include needs assessment analyses, installation, training, maintenance, and repair. Service also entails delivering exactly what was ordered when it is scheduled to be delivered. Buyers also welcome services that help them se</w:t>
            </w:r>
            <w:r>
              <w:rPr>
                <w:rFonts w:ascii="Times New Roman" w:eastAsia="Times New Roman" w:hAnsi="Times New Roman" w:cs="Times New Roman"/>
                <w:color w:val="000000"/>
                <w:sz w:val="24"/>
              </w:rPr>
              <w:t>ll their finished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w:t>
            </w:r>
            <w:r>
              <w:rPr>
                <w:rFonts w:ascii="Times New Roman" w:eastAsia="Times New Roman" w:hAnsi="Times New Roman" w:cs="Times New Roman"/>
                <w:color w:val="000000"/>
                <w:sz w:val="24"/>
              </w:rPr>
              <w:t xml:space="preserve"> Business buyers usually want to buy at the lowest prices, as long as the product quality and service requirements are met.</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171. </w:t>
            </w:r>
            <w:r>
              <w:rPr>
                <w:rFonts w:ascii="Times New Roman" w:eastAsia="Times New Roman" w:hAnsi="Times New Roman" w:cs="Times New Roman"/>
                <w:color w:val="000000"/>
                <w:sz w:val="24"/>
              </w:rPr>
              <w:t>Suppliers and their sales staff must remember not to take straight-rebuy relationships for</w:t>
            </w:r>
            <w:r>
              <w:rPr>
                <w:rFonts w:ascii="Times New Roman" w:eastAsia="Times New Roman" w:hAnsi="Times New Roman" w:cs="Times New Roman"/>
                <w:color w:val="000000"/>
                <w:sz w:val="24"/>
              </w:rPr>
              <w:t xml:space="preserve"> granted. Retaining existing customers is much easier than attracting new ones. The salesperson’s statements indicates that unless he changes his attitude, his buyers may purchase from another source.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172. </w:t>
            </w:r>
            <w:r>
              <w:rPr>
                <w:rFonts w:ascii="Times New Roman" w:eastAsia="Times New Roman" w:hAnsi="Times New Roman" w:cs="Times New Roman"/>
                <w:color w:val="000000"/>
                <w:sz w:val="24"/>
              </w:rPr>
              <w:t xml:space="preserve">In looking at business marketing from a network </w:t>
            </w:r>
            <w:r>
              <w:rPr>
                <w:rFonts w:ascii="Times New Roman" w:eastAsia="Times New Roman" w:hAnsi="Times New Roman" w:cs="Times New Roman"/>
                <w:color w:val="000000"/>
                <w:sz w:val="24"/>
              </w:rPr>
              <w:t>and relationships perspective, one must understand how each of these terms are meant and applied. Clearly, relationships are important in marketing, but they are usually the result of greater effort on one side (the seller). In business marketing, business</w:t>
            </w:r>
            <w:r>
              <w:rPr>
                <w:rFonts w:ascii="Times New Roman" w:eastAsia="Times New Roman" w:hAnsi="Times New Roman" w:cs="Times New Roman"/>
                <w:color w:val="000000"/>
                <w:sz w:val="24"/>
              </w:rPr>
              <w:t xml:space="preserve"> relationships are more complex, as they involve greater commitment from both sides, and thus more company resources and effort. There are two particularly important aspects of such relationships: commitment and trust.</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173. </w:t>
            </w:r>
            <w:r>
              <w:rPr>
                <w:rFonts w:ascii="Times New Roman" w:eastAsia="Times New Roman" w:hAnsi="Times New Roman" w:cs="Times New Roman"/>
                <w:color w:val="000000"/>
                <w:sz w:val="24"/>
              </w:rPr>
              <w:t xml:space="preserve">Advantages include (1) the </w:t>
            </w:r>
            <w:r>
              <w:rPr>
                <w:rFonts w:ascii="Times New Roman" w:eastAsia="Times New Roman" w:hAnsi="Times New Roman" w:cs="Times New Roman"/>
                <w:color w:val="000000"/>
                <w:sz w:val="24"/>
              </w:rPr>
              <w:t>large number of government organizations, (2) the large variety of goods and services needed by governments, (3) centralized buying capabilities, (4) volume purchases, and (5) improved standardization and professionalism.</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Advantages for small businesses i</w:t>
            </w:r>
            <w:r>
              <w:rPr>
                <w:rFonts w:ascii="Times New Roman" w:eastAsia="Times New Roman" w:hAnsi="Times New Roman" w:cs="Times New Roman"/>
                <w:color w:val="000000"/>
                <w:sz w:val="24"/>
              </w:rPr>
              <w:t>nclude (1) the government will pay its bills; (2) as a government contractor, small businesses gain credibility; (3) the government buys nearly everything; (4) the government usually does not subject suppliers to abrupt cancellations in recessions; (5) wit</w:t>
            </w:r>
            <w:r>
              <w:rPr>
                <w:rFonts w:ascii="Times New Roman" w:eastAsia="Times New Roman" w:hAnsi="Times New Roman" w:cs="Times New Roman"/>
                <w:color w:val="000000"/>
                <w:sz w:val="24"/>
              </w:rPr>
              <w:t>h progress payments, the government acts as a financing source to small businesses; and (6) the government is a more objective purchaser than many companies.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Disadvantages include (1) the large number of agencies and buyers that must be contacted; (2) inc</w:t>
            </w:r>
            <w:r>
              <w:rPr>
                <w:rFonts w:ascii="Times New Roman" w:eastAsia="Times New Roman" w:hAnsi="Times New Roman" w:cs="Times New Roman"/>
                <w:color w:val="000000"/>
                <w:sz w:val="24"/>
              </w:rPr>
              <w:t>reased paperwork and other administrative costs; and (3) no guarantee of getting the business because of the bidding process.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Disadvantages for small businesses include (1) difficulty in learning to bid for government orders; (2) government bureaucrats ma</w:t>
            </w:r>
            <w:r>
              <w:rPr>
                <w:rFonts w:ascii="Times New Roman" w:eastAsia="Times New Roman" w:hAnsi="Times New Roman" w:cs="Times New Roman"/>
                <w:color w:val="000000"/>
                <w:sz w:val="24"/>
              </w:rPr>
              <w:t>y feel more comfortable with big company suppliers; (3) the business–government relationship must be re-established with new government personnel; (4) government specifications may change; (5) the government's time requirements for delivery may be unreason</w:t>
            </w:r>
            <w:r>
              <w:rPr>
                <w:rFonts w:ascii="Times New Roman" w:eastAsia="Times New Roman" w:hAnsi="Times New Roman" w:cs="Times New Roman"/>
                <w:color w:val="000000"/>
                <w:sz w:val="24"/>
              </w:rPr>
              <w:t>ably short; and (6) the time the government takes to pay may be unreasonably long.</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174. </w:t>
            </w:r>
            <w:r>
              <w:rPr>
                <w:rFonts w:ascii="Times New Roman" w:eastAsia="Times New Roman" w:hAnsi="Times New Roman" w:cs="Times New Roman"/>
                <w:i/>
                <w:iCs/>
                <w:color w:val="000000"/>
                <w:sz w:val="24"/>
              </w:rPr>
              <w:t>Derived demand:</w:t>
            </w:r>
            <w:r>
              <w:rPr>
                <w:rFonts w:ascii="Times New Roman" w:eastAsia="Times New Roman" w:hAnsi="Times New Roman" w:cs="Times New Roman"/>
                <w:color w:val="000000"/>
                <w:sz w:val="24"/>
              </w:rPr>
              <w:t xml:space="preserve"> The demand for business-to-business products is derived from the demand for consumer products. This is because organizations buy products to be used d</w:t>
            </w:r>
            <w:r>
              <w:rPr>
                <w:rFonts w:ascii="Times New Roman" w:eastAsia="Times New Roman" w:hAnsi="Times New Roman" w:cs="Times New Roman"/>
                <w:color w:val="000000"/>
                <w:sz w:val="24"/>
              </w:rPr>
              <w:t>irectly or indirectly in the production of consumer products. Therefore, firms must carefully monitor demand patterns in final consumer markets.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Inelastic demand:</w:t>
            </w:r>
            <w:r>
              <w:rPr>
                <w:rFonts w:ascii="Times New Roman" w:eastAsia="Times New Roman" w:hAnsi="Times New Roman" w:cs="Times New Roman"/>
                <w:color w:val="000000"/>
                <w:sz w:val="24"/>
              </w:rPr>
              <w:t xml:space="preserve"> The demand for business-to-business products tends to be price inelastic. This means changes</w:t>
            </w:r>
            <w:r>
              <w:rPr>
                <w:rFonts w:ascii="Times New Roman" w:eastAsia="Times New Roman" w:hAnsi="Times New Roman" w:cs="Times New Roman"/>
                <w:color w:val="000000"/>
                <w:sz w:val="24"/>
              </w:rPr>
              <w:t xml:space="preserve"> in price will not significantly affect demand for the product (unlike consumer markets).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Joint demand:</w:t>
            </w:r>
            <w:r>
              <w:rPr>
                <w:rFonts w:ascii="Times New Roman" w:eastAsia="Times New Roman" w:hAnsi="Times New Roman" w:cs="Times New Roman"/>
                <w:color w:val="000000"/>
                <w:sz w:val="24"/>
              </w:rPr>
              <w:t xml:space="preserve"> Most business products involve the combination of many components into a final product. Joint demand occurs when two or more items are used in combination in a final product. Your text provides an example of microcomputer disk drives and memory chips. Joi</w:t>
            </w:r>
            <w:r>
              <w:rPr>
                <w:rFonts w:ascii="Times New Roman" w:eastAsia="Times New Roman" w:hAnsi="Times New Roman" w:cs="Times New Roman"/>
                <w:color w:val="000000"/>
                <w:sz w:val="24"/>
              </w:rPr>
              <w:t>nt demand is much more common in business markets.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Fluctuating demand:</w:t>
            </w:r>
            <w:r>
              <w:rPr>
                <w:rFonts w:ascii="Times New Roman" w:eastAsia="Times New Roman" w:hAnsi="Times New Roman" w:cs="Times New Roman"/>
                <w:color w:val="000000"/>
                <w:sz w:val="24"/>
              </w:rPr>
              <w:t xml:space="preserve"> The demand for business products tends to be more unstable than the demand for consumer products. The multiplier effect explains how a slight change in consumer demand can result in a </w:t>
            </w:r>
            <w:r>
              <w:rPr>
                <w:rFonts w:ascii="Times New Roman" w:eastAsia="Times New Roman" w:hAnsi="Times New Roman" w:cs="Times New Roman"/>
                <w:color w:val="000000"/>
                <w:sz w:val="24"/>
              </w:rPr>
              <w:t>significant change in demand for business products.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175. </w:t>
            </w:r>
            <w:r>
              <w:rPr>
                <w:rFonts w:ascii="Times New Roman" w:eastAsia="Times New Roman" w:hAnsi="Times New Roman" w:cs="Times New Roman"/>
                <w:color w:val="000000"/>
                <w:sz w:val="24"/>
              </w:rPr>
              <w:t>The buying centre is not a place. A buying centre includes all those persons in an organization who become involved in the purchasing process. Membership varies from company to company.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Marketers </w:t>
            </w:r>
            <w:r>
              <w:rPr>
                <w:rFonts w:ascii="Times New Roman" w:eastAsia="Times New Roman" w:hAnsi="Times New Roman" w:cs="Times New Roman"/>
                <w:color w:val="000000"/>
                <w:sz w:val="24"/>
              </w:rPr>
              <w:t>must identify the players in the decision-making unit so that interaction can take place. Once the members of the buying centre are identified, the marketer should identify the role(s) played by each member and their relative influence. This determines whe</w:t>
            </w:r>
            <w:r>
              <w:rPr>
                <w:rFonts w:ascii="Times New Roman" w:eastAsia="Times New Roman" w:hAnsi="Times New Roman" w:cs="Times New Roman"/>
                <w:color w:val="000000"/>
                <w:sz w:val="24"/>
              </w:rPr>
              <w:t>re sales efforts should be concentrated. Finally, a marketer should identify each member’s evaluative criteria to focus on correct attributes in a sales presentation.</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176. </w:t>
            </w:r>
            <w:r>
              <w:rPr>
                <w:rFonts w:ascii="Times New Roman" w:eastAsia="Times New Roman" w:hAnsi="Times New Roman" w:cs="Times New Roman"/>
                <w:color w:val="000000"/>
                <w:sz w:val="24"/>
              </w:rPr>
              <w:t>The North American Industry Classification System (NAICS) is a set of numerical co</w:t>
            </w:r>
            <w:r>
              <w:rPr>
                <w:rFonts w:ascii="Times New Roman" w:eastAsia="Times New Roman" w:hAnsi="Times New Roman" w:cs="Times New Roman"/>
                <w:color w:val="000000"/>
                <w:sz w:val="24"/>
              </w:rPr>
              <w:t xml:space="preserve">des assigned by the US, Mexican, and Canadian governments to classify business and government organizations according to primary economic activity. The system assigns numbers to economic divisions, industry groups, and product classifications. This system </w:t>
            </w:r>
            <w:r>
              <w:rPr>
                <w:rFonts w:ascii="Times New Roman" w:eastAsia="Times New Roman" w:hAnsi="Times New Roman" w:cs="Times New Roman"/>
                <w:color w:val="000000"/>
                <w:sz w:val="24"/>
              </w:rPr>
              <w:t>replaced the previously used standard industry code (SIC) system when the North American Free Trade Agreement was signed. Businesses and individuals could use (NAICS) data for market analysis, segmentation, and targeting.</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NAICS system will provide the</w:t>
            </w:r>
            <w:r>
              <w:rPr>
                <w:rFonts w:ascii="Times New Roman" w:eastAsia="Times New Roman" w:hAnsi="Times New Roman" w:cs="Times New Roman"/>
                <w:color w:val="000000"/>
                <w:sz w:val="24"/>
              </w:rPr>
              <w:t xml:space="preserve"> requested sales volume information at an industry level as well as information on the number of firms, number of employees, and geographic breakdowns of the industry.</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177. </w:t>
            </w:r>
            <w:r>
              <w:br/>
            </w:r>
            <w:r>
              <w:br/>
            </w:r>
            <w:r>
              <w:rPr>
                <w:rFonts w:ascii="Times New Roman" w:eastAsia="Times New Roman" w:hAnsi="Times New Roman" w:cs="Times New Roman"/>
                <w:color w:val="000000"/>
                <w:sz w:val="24"/>
              </w:rPr>
              <w:t xml:space="preserve">The sales approach. If you look for “B2B marketing” on any search engine, most </w:t>
            </w:r>
            <w:r>
              <w:rPr>
                <w:rFonts w:ascii="Times New Roman" w:eastAsia="Times New Roman" w:hAnsi="Times New Roman" w:cs="Times New Roman"/>
                <w:color w:val="000000"/>
                <w:sz w:val="24"/>
              </w:rPr>
              <w:t>of the results will focus on sales and selling to companies. The sales approach is focused on generating leads and new business through various persuasion techniques. This approach focuses on what a company has to offer to other firms, but very little time</w:t>
            </w:r>
            <w:r>
              <w:rPr>
                <w:rFonts w:ascii="Times New Roman" w:eastAsia="Times New Roman" w:hAnsi="Times New Roman" w:cs="Times New Roman"/>
                <w:color w:val="000000"/>
                <w:sz w:val="24"/>
              </w:rPr>
              <w:t xml:space="preserve"> is spent on understanding the problems facing potential customers.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market management approach. This approach looks at B2B marketing much like B2C (business-to-consumer) marketing. Develop a product, price it, place it, and promote it—all to a waiting</w:t>
            </w:r>
            <w:r>
              <w:rPr>
                <w:rFonts w:ascii="Times New Roman" w:eastAsia="Times New Roman" w:hAnsi="Times New Roman" w:cs="Times New Roman"/>
                <w:color w:val="000000"/>
                <w:sz w:val="24"/>
              </w:rPr>
              <w:t xml:space="preserve"> set of customers. This approach focuses on that passive customer and assumes that all customers will have the same needs and will respond in a similar way.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network approach. This approach looks at the factors and forces around a firm and the other fi</w:t>
            </w:r>
            <w:r>
              <w:rPr>
                <w:rFonts w:ascii="Times New Roman" w:eastAsia="Times New Roman" w:hAnsi="Times New Roman" w:cs="Times New Roman"/>
                <w:color w:val="000000"/>
                <w:sz w:val="24"/>
              </w:rPr>
              <w:t>rms that will have an impact on their business— suppliers, customers, and even competitors. Companies are encouraged to research the external marketplace and by doing so should develop an idea of the forces and challenges facing them and the rest of the co</w:t>
            </w:r>
            <w:r>
              <w:rPr>
                <w:rFonts w:ascii="Times New Roman" w:eastAsia="Times New Roman" w:hAnsi="Times New Roman" w:cs="Times New Roman"/>
                <w:color w:val="000000"/>
                <w:sz w:val="24"/>
              </w:rPr>
              <w:t>mpanies in their network.</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178. </w:t>
            </w:r>
            <w:r>
              <w:rPr>
                <w:rFonts w:ascii="Times New Roman" w:eastAsia="Times New Roman" w:hAnsi="Times New Roman" w:cs="Times New Roman"/>
                <w:color w:val="000000"/>
                <w:sz w:val="24"/>
              </w:rPr>
              <w:t>Institutions seek to achieve goals that differ from ordinary business goals such as profit, market share, or return on investment. The institutional market also is characterized by great diversity. Institutional organizatio</w:t>
            </w:r>
            <w:r>
              <w:rPr>
                <w:rFonts w:ascii="Times New Roman" w:eastAsia="Times New Roman" w:hAnsi="Times New Roman" w:cs="Times New Roman"/>
                <w:color w:val="000000"/>
                <w:sz w:val="24"/>
              </w:rPr>
              <w:t>ns include schools, hospitals, colleges and universities, churches, labour unions, civic clubs, foundations, and so on. These diverse organizations have vastly different needs and buying behaviours.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179. </w:t>
            </w:r>
            <w:r>
              <w:rPr>
                <w:rFonts w:ascii="Times New Roman" w:eastAsia="Times New Roman" w:hAnsi="Times New Roman" w:cs="Times New Roman"/>
                <w:color w:val="000000"/>
                <w:sz w:val="24"/>
              </w:rPr>
              <w:t>Business-to-business (B2B) marketing is the proces</w:t>
            </w:r>
            <w:r>
              <w:rPr>
                <w:rFonts w:ascii="Times New Roman" w:eastAsia="Times New Roman" w:hAnsi="Times New Roman" w:cs="Times New Roman"/>
                <w:color w:val="000000"/>
                <w:sz w:val="24"/>
              </w:rPr>
              <w:t>s of matching capabilities between two non-consumer entities in order to create value for both organizations and the “customer’s customer”. Also referred to as “business marketing.”</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There are numerous types of business products, and there are different cl</w:t>
            </w:r>
            <w:r>
              <w:rPr>
                <w:rFonts w:ascii="Times New Roman" w:eastAsia="Times New Roman" w:hAnsi="Times New Roman" w:cs="Times New Roman"/>
                <w:color w:val="000000"/>
                <w:sz w:val="24"/>
              </w:rPr>
              <w:t>assification systems used for business products. The main categories include; major equipment, accessory equipment, raw materials, component parts and materials, and supplies.</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lastRenderedPageBreak/>
              <w:t>180. </w:t>
            </w:r>
            <w:r>
              <w:rPr>
                <w:rFonts w:ascii="Times New Roman" w:eastAsia="Times New Roman" w:hAnsi="Times New Roman" w:cs="Times New Roman"/>
                <w:i/>
                <w:iCs/>
                <w:color w:val="000000"/>
                <w:sz w:val="24"/>
              </w:rPr>
              <w:t>New task buy:</w:t>
            </w:r>
            <w:r>
              <w:rPr>
                <w:rFonts w:ascii="Times New Roman" w:eastAsia="Times New Roman" w:hAnsi="Times New Roman" w:cs="Times New Roman"/>
                <w:color w:val="000000"/>
                <w:sz w:val="24"/>
              </w:rPr>
              <w:t xml:space="preserve"> A new buy is a situation requiring the purchase of a product or service for the first time. In this case, CLS has no experience buying such software or has not established any relationship with a vendor of the CAD software. CLS may be a new or small compa</w:t>
            </w:r>
            <w:r>
              <w:rPr>
                <w:rFonts w:ascii="Times New Roman" w:eastAsia="Times New Roman" w:hAnsi="Times New Roman" w:cs="Times New Roman"/>
                <w:color w:val="000000"/>
                <w:sz w:val="24"/>
              </w:rPr>
              <w:t>ny that currently does not have any type of CAD software. Alternatively, CLS may be value engineering and finding a less expensive alternative than drawing the designs by hand or simply attempting to work them out as the project progresses.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Modified rebuy</w:t>
            </w:r>
            <w:r>
              <w:rPr>
                <w:rFonts w:ascii="Times New Roman" w:eastAsia="Times New Roman" w:hAnsi="Times New Roman" w:cs="Times New Roman"/>
                <w:i/>
                <w:iCs/>
                <w:color w:val="000000"/>
                <w:sz w:val="24"/>
              </w:rPr>
              <w:t>:</w:t>
            </w:r>
            <w:r>
              <w:rPr>
                <w:rFonts w:ascii="Times New Roman" w:eastAsia="Times New Roman" w:hAnsi="Times New Roman" w:cs="Times New Roman"/>
                <w:color w:val="000000"/>
                <w:sz w:val="24"/>
              </w:rPr>
              <w:t xml:space="preserve"> In this case, CLS would have experience with CAD software in general and an established relationship with software vendors. The focus would be on the new need of more structured plans to show customers.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Straight rebuy:</w:t>
            </w:r>
            <w:r>
              <w:rPr>
                <w:rFonts w:ascii="Times New Roman" w:eastAsia="Times New Roman" w:hAnsi="Times New Roman" w:cs="Times New Roman"/>
                <w:color w:val="000000"/>
                <w:sz w:val="24"/>
              </w:rPr>
              <w:t xml:space="preserve"> In this case, the purchase of CAD </w:t>
            </w:r>
            <w:r>
              <w:rPr>
                <w:rFonts w:ascii="Times New Roman" w:eastAsia="Times New Roman" w:hAnsi="Times New Roman" w:cs="Times New Roman"/>
                <w:color w:val="000000"/>
                <w:sz w:val="24"/>
              </w:rPr>
              <w:t>software would be a routine purchase decision or a reorder of previously ordered software from the same vendor. Perhaps CLS is a reseller of supplies for landscaping including software.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181. </w:t>
            </w:r>
            <w:r>
              <w:rPr>
                <w:rFonts w:ascii="Times New Roman" w:eastAsia="Times New Roman" w:hAnsi="Times New Roman" w:cs="Times New Roman"/>
                <w:color w:val="000000"/>
                <w:sz w:val="24"/>
              </w:rPr>
              <w:t>Business customers prefer to buy in large amounts from more dir</w:t>
            </w:r>
            <w:r>
              <w:rPr>
                <w:rFonts w:ascii="Times New Roman" w:eastAsia="Times New Roman" w:hAnsi="Times New Roman" w:cs="Times New Roman"/>
                <w:color w:val="000000"/>
                <w:sz w:val="24"/>
              </w:rPr>
              <w:t>ect sources (fewer middlemen). Business buyers tend to be fewer and more geographically concentrated than consumer buyers. Business customers usually approach purchasing more formally. Professionally trained purchasing agents are often used because negotia</w:t>
            </w:r>
            <w:r>
              <w:rPr>
                <w:rFonts w:ascii="Times New Roman" w:eastAsia="Times New Roman" w:hAnsi="Times New Roman" w:cs="Times New Roman"/>
                <w:color w:val="000000"/>
                <w:sz w:val="24"/>
              </w:rPr>
              <w:t>tions are typically complex. Finally, business customers may prefer reciprocity and lease options.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There are several similarities between both types of buying behaviour. First, both types of buyers use a decision process to make choices, although the step</w:t>
            </w:r>
            <w:r>
              <w:rPr>
                <w:rFonts w:ascii="Times New Roman" w:eastAsia="Times New Roman" w:hAnsi="Times New Roman" w:cs="Times New Roman"/>
                <w:color w:val="000000"/>
                <w:sz w:val="24"/>
              </w:rPr>
              <w:t>s can be different. Additionally, the personal makeup of individual buyers in a business-to-business purchasing situation continues to influence the purchase. Finally, both types of buyers react to environmental and situational factors when making a purcha</w:t>
            </w:r>
            <w:r>
              <w:rPr>
                <w:rFonts w:ascii="Times New Roman" w:eastAsia="Times New Roman" w:hAnsi="Times New Roman" w:cs="Times New Roman"/>
                <w:color w:val="000000"/>
                <w:sz w:val="24"/>
              </w:rPr>
              <w:t>sing decision, including the influence of other role players (household members versus other organization members), influence of culture (either subcultures or organizational culture), or other environmental conditions (lifestyle or work style).</w:t>
            </w:r>
          </w:p>
        </w:tc>
      </w:tr>
    </w:tbl>
    <w:p w:rsidR="00997B62" w:rsidRDefault="00997B62">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997B62">
        <w:trPr>
          <w:cantSplit/>
        </w:trPr>
        <w:tc>
          <w:tcPr>
            <w:tcW w:w="5000" w:type="pct"/>
            <w:noWrap/>
            <w:tcMar>
              <w:top w:w="0" w:type="dxa"/>
              <w:left w:w="0" w:type="dxa"/>
              <w:bottom w:w="0" w:type="dxa"/>
              <w:right w:w="0" w:type="dxa"/>
            </w:tcMar>
            <w:vAlign w:val="center"/>
          </w:tcPr>
          <w:p w:rsidR="00997B62" w:rsidRDefault="00B0743B">
            <w:pPr>
              <w:pStyle w:val="p"/>
            </w:pPr>
            <w:r>
              <w:rPr>
                <w:rFonts w:ascii="Times New Roman" w:eastAsia="Times New Roman" w:hAnsi="Times New Roman" w:cs="Times New Roman"/>
                <w:color w:val="000000"/>
                <w:sz w:val="22"/>
                <w:szCs w:val="22"/>
              </w:rPr>
              <w:t>182. </w:t>
            </w:r>
            <w:r>
              <w:rPr>
                <w:rFonts w:ascii="Times New Roman" w:eastAsia="Times New Roman" w:hAnsi="Times New Roman" w:cs="Times New Roman"/>
                <w:color w:val="000000"/>
                <w:sz w:val="24"/>
              </w:rPr>
              <w:t>Bus</w:t>
            </w:r>
            <w:r>
              <w:rPr>
                <w:rFonts w:ascii="Times New Roman" w:eastAsia="Times New Roman" w:hAnsi="Times New Roman" w:cs="Times New Roman"/>
                <w:color w:val="000000"/>
                <w:sz w:val="24"/>
              </w:rPr>
              <w:t>iness marketers are increasingly recognizing the importance of customer service as a major component of successful marketing strategies. Customer service is often a critical factor used in vendor analysis and can be a key differentiating factor in vendor c</w:t>
            </w:r>
            <w:r>
              <w:rPr>
                <w:rFonts w:ascii="Times New Roman" w:eastAsia="Times New Roman" w:hAnsi="Times New Roman" w:cs="Times New Roman"/>
                <w:color w:val="000000"/>
                <w:sz w:val="24"/>
              </w:rPr>
              <w:t>hoice. Core service skills offered with a product can be more important than the product itself.</w:t>
            </w:r>
          </w:p>
        </w:tc>
      </w:tr>
    </w:tbl>
    <w:p w:rsidR="00997B62" w:rsidRDefault="00997B62">
      <w:pPr>
        <w:spacing w:after="75"/>
      </w:pPr>
    </w:p>
    <w:p w:rsidR="00997B62" w:rsidRDefault="00997B62">
      <w:pPr>
        <w:spacing w:after="75"/>
      </w:pPr>
    </w:p>
    <w:sectPr w:rsidR="00997B62" w:rsidSect="00997B62">
      <w:headerReference w:type="default" r:id="rId6"/>
      <w:footerReference w:type="default" r:id="rId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43B" w:rsidRDefault="00B0743B" w:rsidP="00997B62">
      <w:r>
        <w:separator/>
      </w:r>
    </w:p>
  </w:endnote>
  <w:endnote w:type="continuationSeparator" w:id="1">
    <w:p w:rsidR="00B0743B" w:rsidRDefault="00B0743B" w:rsidP="00997B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997B62">
      <w:tblPrEx>
        <w:tblCellMar>
          <w:top w:w="0" w:type="dxa"/>
          <w:bottom w:w="0" w:type="dxa"/>
        </w:tblCellMar>
      </w:tblPrEx>
      <w:tc>
        <w:tcPr>
          <w:tcW w:w="4500" w:type="pct"/>
          <w:tcBorders>
            <w:top w:val="nil"/>
            <w:left w:val="nil"/>
            <w:bottom w:val="nil"/>
            <w:right w:val="nil"/>
          </w:tcBorders>
        </w:tcPr>
        <w:p w:rsidR="00997B62" w:rsidRDefault="00722BA9">
          <w:r>
            <w:rPr>
              <w:i/>
              <w:iCs/>
              <w:szCs w:val="16"/>
            </w:rPr>
            <w:t>MKTG 3</w:t>
          </w:r>
          <w:r w:rsidRPr="00722BA9">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997B62" w:rsidRDefault="00B0743B">
          <w:pPr>
            <w:jc w:val="right"/>
          </w:pPr>
          <w:r>
            <w:rPr>
              <w:szCs w:val="16"/>
            </w:rPr>
            <w:t>Page </w:t>
          </w:r>
          <w:r w:rsidR="00997B62">
            <w:fldChar w:fldCharType="begin"/>
          </w:r>
          <w:r>
            <w:instrText>PAGE</w:instrText>
          </w:r>
          <w:r w:rsidR="00722BA9">
            <w:fldChar w:fldCharType="separate"/>
          </w:r>
          <w:r w:rsidR="00722BA9">
            <w:rPr>
              <w:noProof/>
            </w:rPr>
            <w:t>39</w:t>
          </w:r>
          <w:r w:rsidR="00997B62">
            <w:fldChar w:fldCharType="end"/>
          </w:r>
        </w:p>
      </w:tc>
    </w:tr>
  </w:tbl>
  <w:p w:rsidR="00997B62" w:rsidRDefault="00997B6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43B" w:rsidRDefault="00B0743B" w:rsidP="00997B62">
      <w:r>
        <w:separator/>
      </w:r>
    </w:p>
  </w:footnote>
  <w:footnote w:type="continuationSeparator" w:id="1">
    <w:p w:rsidR="00B0743B" w:rsidRDefault="00B0743B" w:rsidP="00997B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997B62">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997B62">
            <w:tc>
              <w:tcPr>
                <w:tcW w:w="15" w:type="dxa"/>
                <w:noWrap/>
                <w:tcMar>
                  <w:top w:w="0" w:type="dxa"/>
                  <w:left w:w="0" w:type="dxa"/>
                  <w:bottom w:w="0" w:type="dxa"/>
                  <w:right w:w="0" w:type="dxa"/>
                </w:tcMar>
              </w:tcPr>
              <w:p w:rsidR="00997B62" w:rsidRDefault="00B0743B">
                <w:r>
                  <w:rPr>
                    <w:sz w:val="20"/>
                    <w:szCs w:val="20"/>
                  </w:rPr>
                  <w:t>Name:</w:t>
                </w:r>
              </w:p>
            </w:tc>
            <w:tc>
              <w:tcPr>
                <w:tcW w:w="0" w:type="auto"/>
                <w:tcBorders>
                  <w:bottom w:val="single" w:sz="6" w:space="0" w:color="000000"/>
                </w:tcBorders>
                <w:noWrap/>
                <w:tcMar>
                  <w:top w:w="0" w:type="dxa"/>
                  <w:left w:w="0" w:type="dxa"/>
                  <w:bottom w:w="0" w:type="dxa"/>
                  <w:right w:w="0" w:type="dxa"/>
                </w:tcMar>
              </w:tcPr>
              <w:p w:rsidR="00997B62" w:rsidRDefault="00B0743B">
                <w:r>
                  <w:rPr>
                    <w:sz w:val="20"/>
                    <w:szCs w:val="20"/>
                  </w:rPr>
                  <w:t> </w:t>
                </w:r>
              </w:p>
            </w:tc>
          </w:tr>
        </w:tbl>
        <w:p w:rsidR="00997B62" w:rsidRDefault="00997B62"/>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997B62">
            <w:tc>
              <w:tcPr>
                <w:tcW w:w="15" w:type="dxa"/>
                <w:noWrap/>
                <w:tcMar>
                  <w:top w:w="0" w:type="dxa"/>
                  <w:left w:w="0" w:type="dxa"/>
                  <w:bottom w:w="0" w:type="dxa"/>
                  <w:right w:w="0" w:type="dxa"/>
                </w:tcMar>
              </w:tcPr>
              <w:p w:rsidR="00997B62" w:rsidRDefault="00B0743B">
                <w:r>
                  <w:rPr>
                    <w:sz w:val="20"/>
                    <w:szCs w:val="20"/>
                  </w:rPr>
                  <w:t> Class:</w:t>
                </w:r>
              </w:p>
            </w:tc>
            <w:tc>
              <w:tcPr>
                <w:tcW w:w="0" w:type="auto"/>
                <w:tcBorders>
                  <w:bottom w:val="single" w:sz="6" w:space="0" w:color="000000"/>
                </w:tcBorders>
                <w:noWrap/>
                <w:tcMar>
                  <w:top w:w="0" w:type="dxa"/>
                  <w:left w:w="0" w:type="dxa"/>
                  <w:bottom w:w="0" w:type="dxa"/>
                  <w:right w:w="0" w:type="dxa"/>
                </w:tcMar>
              </w:tcPr>
              <w:p w:rsidR="00997B62" w:rsidRDefault="00B0743B">
                <w:r>
                  <w:rPr>
                    <w:sz w:val="20"/>
                    <w:szCs w:val="20"/>
                  </w:rPr>
                  <w:t> </w:t>
                </w:r>
              </w:p>
            </w:tc>
          </w:tr>
        </w:tbl>
        <w:p w:rsidR="00997B62" w:rsidRDefault="00997B62"/>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997B62">
            <w:tc>
              <w:tcPr>
                <w:tcW w:w="15" w:type="dxa"/>
                <w:noWrap/>
                <w:tcMar>
                  <w:top w:w="0" w:type="dxa"/>
                  <w:left w:w="0" w:type="dxa"/>
                  <w:bottom w:w="0" w:type="dxa"/>
                  <w:right w:w="0" w:type="dxa"/>
                </w:tcMar>
              </w:tcPr>
              <w:p w:rsidR="00997B62" w:rsidRDefault="00B0743B">
                <w:r>
                  <w:rPr>
                    <w:sz w:val="20"/>
                    <w:szCs w:val="20"/>
                  </w:rPr>
                  <w:t> Date:</w:t>
                </w:r>
              </w:p>
            </w:tc>
            <w:tc>
              <w:tcPr>
                <w:tcW w:w="0" w:type="auto"/>
                <w:tcBorders>
                  <w:bottom w:val="single" w:sz="6" w:space="0" w:color="000000"/>
                </w:tcBorders>
                <w:noWrap/>
                <w:tcMar>
                  <w:top w:w="0" w:type="dxa"/>
                  <w:left w:w="0" w:type="dxa"/>
                  <w:bottom w:w="0" w:type="dxa"/>
                  <w:right w:w="0" w:type="dxa"/>
                </w:tcMar>
              </w:tcPr>
              <w:p w:rsidR="00997B62" w:rsidRDefault="00B0743B">
                <w:r>
                  <w:rPr>
                    <w:sz w:val="20"/>
                    <w:szCs w:val="20"/>
                  </w:rPr>
                  <w:t> </w:t>
                </w:r>
              </w:p>
            </w:tc>
          </w:tr>
        </w:tbl>
        <w:p w:rsidR="00997B62" w:rsidRDefault="00997B62"/>
      </w:tc>
    </w:tr>
  </w:tbl>
  <w:p w:rsidR="00997B62" w:rsidRDefault="00B0743B">
    <w:r>
      <w:br/>
    </w:r>
    <w:r>
      <w:rPr>
        <w:rFonts w:ascii="Times New Roman" w:eastAsia="Times New Roman" w:hAnsi="Times New Roman" w:cs="Times New Roman"/>
        <w:b/>
        <w:bCs/>
        <w:color w:val="000000"/>
        <w:sz w:val="22"/>
        <w:szCs w:val="22"/>
        <w:u w:val="single"/>
      </w:rPr>
      <w:t>Ch 7_3ce_MKTG</w:t>
    </w:r>
  </w:p>
  <w:p w:rsidR="00997B62" w:rsidRDefault="00997B62"/>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997B62"/>
    <w:rsid w:val="00722BA9"/>
    <w:rsid w:val="00997B62"/>
    <w:rsid w:val="00B074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997B62"/>
  </w:style>
  <w:style w:type="paragraph" w:customStyle="1" w:styleId="p">
    <w:name w:val="p"/>
    <w:basedOn w:val="Normal"/>
    <w:rsid w:val="00997B62"/>
  </w:style>
  <w:style w:type="table" w:customStyle="1" w:styleId="questionMetaData">
    <w:name w:val="questionMetaData"/>
    <w:rsid w:val="00997B62"/>
    <w:tblPr>
      <w:tblCellMar>
        <w:top w:w="0" w:type="dxa"/>
        <w:left w:w="0" w:type="dxa"/>
        <w:bottom w:w="0" w:type="dxa"/>
        <w:right w:w="0" w:type="dxa"/>
      </w:tblCellMar>
    </w:tblPr>
  </w:style>
  <w:style w:type="paragraph" w:styleId="Header">
    <w:name w:val="header"/>
    <w:basedOn w:val="Normal"/>
    <w:link w:val="HeaderChar"/>
    <w:uiPriority w:val="99"/>
    <w:semiHidden/>
    <w:unhideWhenUsed/>
    <w:rsid w:val="00722BA9"/>
    <w:pPr>
      <w:tabs>
        <w:tab w:val="center" w:pos="4680"/>
        <w:tab w:val="right" w:pos="9360"/>
      </w:tabs>
    </w:pPr>
  </w:style>
  <w:style w:type="character" w:customStyle="1" w:styleId="HeaderChar">
    <w:name w:val="Header Char"/>
    <w:basedOn w:val="DefaultParagraphFont"/>
    <w:link w:val="Header"/>
    <w:uiPriority w:val="99"/>
    <w:semiHidden/>
    <w:rsid w:val="00722BA9"/>
    <w:rPr>
      <w:rFonts w:ascii="Arial" w:eastAsia="Arial" w:hAnsi="Arial" w:cs="Arial"/>
      <w:sz w:val="16"/>
      <w:szCs w:val="24"/>
      <w:bdr w:val="nil"/>
    </w:rPr>
  </w:style>
  <w:style w:type="paragraph" w:styleId="Footer">
    <w:name w:val="footer"/>
    <w:basedOn w:val="Normal"/>
    <w:link w:val="FooterChar"/>
    <w:uiPriority w:val="99"/>
    <w:semiHidden/>
    <w:unhideWhenUsed/>
    <w:rsid w:val="00722BA9"/>
    <w:pPr>
      <w:tabs>
        <w:tab w:val="center" w:pos="4680"/>
        <w:tab w:val="right" w:pos="9360"/>
      </w:tabs>
    </w:pPr>
  </w:style>
  <w:style w:type="character" w:customStyle="1" w:styleId="FooterChar">
    <w:name w:val="Footer Char"/>
    <w:basedOn w:val="DefaultParagraphFont"/>
    <w:link w:val="Footer"/>
    <w:uiPriority w:val="99"/>
    <w:semiHidden/>
    <w:rsid w:val="00722BA9"/>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13142</Words>
  <Characters>74915</Characters>
  <Application>Microsoft Office Word</Application>
  <DocSecurity>0</DocSecurity>
  <Lines>624</Lines>
  <Paragraphs>175</Paragraphs>
  <ScaleCrop>false</ScaleCrop>
  <Company/>
  <LinksUpToDate>false</LinksUpToDate>
  <CharactersWithSpaces>87882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7_3ce_MKTG</dc:title>
  <cp:lastModifiedBy>Microsoft</cp:lastModifiedBy>
  <cp:revision>1</cp:revision>
  <dcterms:created xsi:type="dcterms:W3CDTF">2016-04-13T21:25:00Z</dcterms:created>
  <dcterms:modified xsi:type="dcterms:W3CDTF">2016-04-13T21:25:00Z</dcterms:modified>
</cp:coreProperties>
</file>