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r>
              <w:rPr>
                <w:rFonts w:ascii="Times New Roman" w:eastAsia="Times New Roman" w:hAnsi="Times New Roman" w:cs="Times New Roman"/>
                <w:i/>
                <w:iCs/>
                <w:color w:val="000000"/>
                <w:sz w:val="24"/>
              </w:rPr>
              <w:t>Indicate whether the statement is true or false.</w:t>
            </w:r>
          </w:p>
        </w:tc>
      </w:tr>
    </w:tbl>
    <w:p w:rsidR="0013723E" w:rsidRDefault="0013723E">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 xml:space="preserve">Noah perceives obtaining a tattoo to be a socially risky decision because he thinks people will judge him unfairly if he has a tattoo. Hayley, however, does not perceive getting a tattoo as </w:t>
            </w:r>
            <w:r>
              <w:rPr>
                <w:rFonts w:ascii="Times New Roman" w:eastAsia="Times New Roman" w:hAnsi="Times New Roman" w:cs="Times New Roman"/>
                <w:color w:val="000000"/>
                <w:sz w:val="24"/>
              </w:rPr>
              <w:t>particularly risky behaviour. As far as social risk is concerned, getting a tattoo will be a higher-involvement activity for Noah than for Hayley.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 xml:space="preserve">A restaurant gourmet who enjoyed eating sushi, veal, and snails would likely </w:t>
            </w:r>
            <w:r>
              <w:rPr>
                <w:rFonts w:ascii="Times New Roman" w:eastAsia="Times New Roman" w:hAnsi="Times New Roman" w:cs="Times New Roman"/>
                <w:color w:val="000000"/>
                <w:sz w:val="24"/>
              </w:rPr>
              <w:t>experience a need recognition for Whole Foods–brand vegetarian cookies when he realized the cookies were made without any milk or eggs.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 xml:space="preserve">While lifestyle research is useful for describing individual consumers, it is not useful </w:t>
            </w:r>
            <w:r>
              <w:rPr>
                <w:rFonts w:ascii="Times New Roman" w:eastAsia="Times New Roman" w:hAnsi="Times New Roman" w:cs="Times New Roman"/>
                <w:color w:val="000000"/>
                <w:sz w:val="24"/>
              </w:rPr>
              <w:t>for segmenting consumer groups.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A stimulus is a unit of input from either an external or internal source that can affect sight, smell, taste, touch, or hearing.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There are several tools marketing</w:t>
            </w:r>
            <w:r>
              <w:rPr>
                <w:rFonts w:ascii="Times New Roman" w:eastAsia="Times New Roman" w:hAnsi="Times New Roman" w:cs="Times New Roman"/>
                <w:color w:val="000000"/>
                <w:sz w:val="24"/>
              </w:rPr>
              <w:t xml:space="preserve"> managers can use to mitigate the effects of cognitive dissonance.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When Alan buys rock-climbing equipment, he will buy only Black Diamond, Petzl, Edelweiss, or Wild Country brands, even though other brands exist. These listed</w:t>
            </w:r>
            <w:r>
              <w:rPr>
                <w:rFonts w:ascii="Times New Roman" w:eastAsia="Times New Roman" w:hAnsi="Times New Roman" w:cs="Times New Roman"/>
                <w:color w:val="000000"/>
                <w:sz w:val="24"/>
              </w:rPr>
              <w:t xml:space="preserve"> brands make up Alan’s consideration set.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Hata perceives herself as shy, socially awkward, and unpopular. This would be considered her real self-image.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 xml:space="preserve">Selective exposure occurs when consumers </w:t>
            </w:r>
            <w:r>
              <w:rPr>
                <w:rFonts w:ascii="Times New Roman" w:eastAsia="Times New Roman" w:hAnsi="Times New Roman" w:cs="Times New Roman"/>
                <w:color w:val="000000"/>
                <w:sz w:val="24"/>
              </w:rPr>
              <w:t>change information that conflicts with their feelings or beliefs.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 xml:space="preserve">If the product element of the four P’s provides no reinforcement (positive or negative), activity in some other aspect of the marketing mix may be required to </w:t>
            </w:r>
            <w:r>
              <w:rPr>
                <w:rFonts w:ascii="Times New Roman" w:eastAsia="Times New Roman" w:hAnsi="Times New Roman" w:cs="Times New Roman"/>
                <w:color w:val="000000"/>
                <w:sz w:val="24"/>
              </w:rPr>
              <w:t>encourage further consumption.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The purchase of products like soft drinks, cleaning products, and gasoline generally exemplify routine response behaviour.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Opinion leaders are often the first to</w:t>
            </w:r>
            <w:r>
              <w:rPr>
                <w:rFonts w:ascii="Times New Roman" w:eastAsia="Times New Roman" w:hAnsi="Times New Roman" w:cs="Times New Roman"/>
                <w:color w:val="000000"/>
                <w:sz w:val="24"/>
              </w:rPr>
              <w:t xml:space="preserve"> try new products and services.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The socialization process involves adopting the values of the culture in which a person was raised and is usually strongly influenced by the family.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Once an </w:t>
            </w:r>
            <w:r>
              <w:rPr>
                <w:rFonts w:ascii="Times New Roman" w:eastAsia="Times New Roman" w:hAnsi="Times New Roman" w:cs="Times New Roman"/>
                <w:color w:val="000000"/>
                <w:sz w:val="24"/>
              </w:rPr>
              <w:t>individual’s evoked set has been established, evaluation of those alternatives will determine what information must be obtained during the information 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 xml:space="preserve">Listening to someone describe how boring it was to be a movie </w:t>
            </w:r>
            <w:r>
              <w:rPr>
                <w:rFonts w:ascii="Times New Roman" w:eastAsia="Times New Roman" w:hAnsi="Times New Roman" w:cs="Times New Roman"/>
                <w:color w:val="000000"/>
                <w:sz w:val="24"/>
              </w:rPr>
              <w:t>extra is an example of experiential learning.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Sunny has been a vegetarian for more than 10 years and would like her husband to enjoy the vegetarian lifestyle, but he will not give up ice cream, cake, and candy, which contain</w:t>
            </w:r>
            <w:r>
              <w:rPr>
                <w:rFonts w:ascii="Times New Roman" w:eastAsia="Times New Roman" w:hAnsi="Times New Roman" w:cs="Times New Roman"/>
                <w:color w:val="000000"/>
                <w:sz w:val="24"/>
              </w:rPr>
              <w:t xml:space="preserve"> milk and eggs. She has found a new line of soy-based ice cream that promises to be better than milk-based ice cream and is thinking about buying it, even though it costs three times more than regular ice cream does. Sunny has engaged in extensive decision</w:t>
            </w:r>
            <w:r>
              <w:rPr>
                <w:rFonts w:ascii="Times New Roman" w:eastAsia="Times New Roman" w:hAnsi="Times New Roman" w:cs="Times New Roman"/>
                <w:color w:val="000000"/>
                <w:sz w:val="24"/>
              </w:rPr>
              <w:t xml:space="preserve"> making.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Unlike some other countries, Canada does not have a status structure or social class system.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 xml:space="preserve">In general, detailed, informative advertisements are most effective for high-involvement </w:t>
            </w:r>
            <w:r>
              <w:rPr>
                <w:rFonts w:ascii="Times New Roman" w:eastAsia="Times New Roman" w:hAnsi="Times New Roman" w:cs="Times New Roman"/>
                <w:color w:val="000000"/>
                <w:sz w:val="24"/>
              </w:rPr>
              <w:t>products because consumers actively search for additional information prior to making their decisions.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If consumer behaviour is not well understood, a marketer will have difficulty creating an appropriate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Maslow’s hierarchy of needs categorizes human needs into five levels: physiological needs, safety needs, social needs, esteem needs, and self-actualization.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 xml:space="preserve">A newly hired employee at an advertising agency chose the clothes she purchased for work by observing the clothes she saw worn in </w:t>
            </w:r>
            <w:r>
              <w:rPr>
                <w:rFonts w:ascii="Times New Roman" w:eastAsia="Times New Roman" w:hAnsi="Times New Roman" w:cs="Times New Roman"/>
                <w:i/>
                <w:iCs/>
                <w:color w:val="000000"/>
                <w:sz w:val="24"/>
              </w:rPr>
              <w:t>The Apprentice</w:t>
            </w:r>
            <w:r>
              <w:rPr>
                <w:rFonts w:ascii="Times New Roman" w:eastAsia="Times New Roman" w:hAnsi="Times New Roman" w:cs="Times New Roman"/>
                <w:color w:val="000000"/>
                <w:sz w:val="24"/>
              </w:rPr>
              <w:t xml:space="preserve">, a popular television reality show. In this example, the women hoping to work for Donald Trump served as </w:t>
            </w:r>
            <w:r>
              <w:rPr>
                <w:rFonts w:ascii="Times New Roman" w:eastAsia="Times New Roman" w:hAnsi="Times New Roman" w:cs="Times New Roman"/>
                <w:color w:val="000000"/>
                <w:sz w:val="24"/>
              </w:rPr>
              <w:t>primary reference groups.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True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r>
                    <w:rPr>
                      <w:rFonts w:ascii="Times New Roman" w:eastAsia="Times New Roman" w:hAnsi="Times New Roman" w:cs="Times New Roman"/>
                      <w:color w:val="000000"/>
                      <w:sz w:val="22"/>
                      <w:szCs w:val="22"/>
                    </w:rPr>
                    <w:t>False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r>
              <w:rPr>
                <w:rFonts w:ascii="Times New Roman" w:eastAsia="Times New Roman" w:hAnsi="Times New Roman" w:cs="Times New Roman"/>
                <w:i/>
                <w:iCs/>
                <w:color w:val="000000"/>
                <w:sz w:val="24"/>
              </w:rPr>
              <w:t>Indicate the answer choice that best completes the statement or answers the question.</w:t>
            </w:r>
          </w:p>
        </w:tc>
      </w:tr>
    </w:tbl>
    <w:p w:rsidR="0013723E" w:rsidRDefault="0013723E">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 xml:space="preserve">A few years ago, tea was a product with relatively little growth and was considered to be a product for the </w:t>
            </w:r>
            <w:r>
              <w:rPr>
                <w:rFonts w:ascii="Times New Roman" w:eastAsia="Times New Roman" w:hAnsi="Times New Roman" w:cs="Times New Roman"/>
                <w:color w:val="000000"/>
                <w:sz w:val="24"/>
              </w:rPr>
              <w:t>old and the middle-aged. Then tea manufacturers started promoting the health benefits of tea. Since then, tea consumption has increased by more than 25 percent. This is an illustration of how promotion can do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8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Change the import</w:t>
                  </w:r>
                  <w:r>
                    <w:rPr>
                      <w:rFonts w:ascii="Times New Roman" w:eastAsia="Times New Roman" w:hAnsi="Times New Roman" w:cs="Times New Roman"/>
                      <w:color w:val="000000"/>
                      <w:sz w:val="24"/>
                    </w:rPr>
                    <w:t>ance of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Change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Add new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Reinforce current beliefs about product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To develop a promotional campaign for vocational </w:t>
            </w:r>
            <w:r>
              <w:rPr>
                <w:rFonts w:ascii="Times New Roman" w:eastAsia="Times New Roman" w:hAnsi="Times New Roman" w:cs="Times New Roman"/>
                <w:color w:val="000000"/>
                <w:sz w:val="24"/>
              </w:rPr>
              <w:t>education to target working-class consumers, which of the following alternatives might you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48"/>
              <w:gridCol w:w="191"/>
              <w:gridCol w:w="10261"/>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campaign that shows family and community members participating in vocational classes to improve their lives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campaign emphasizing that those who</w:t>
                  </w:r>
                  <w:r>
                    <w:rPr>
                      <w:rFonts w:ascii="Times New Roman" w:eastAsia="Times New Roman" w:hAnsi="Times New Roman" w:cs="Times New Roman"/>
                      <w:color w:val="000000"/>
                      <w:sz w:val="24"/>
                    </w:rPr>
                    <w:t xml:space="preserve"> participate in vocational classes will learn and meet others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campaign showing how much participation in vocational classes will improve society as a whole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campaign showing participants in the vocational classes with the time and money to</w:t>
                  </w:r>
                  <w:r>
                    <w:rPr>
                      <w:rFonts w:ascii="Times New Roman" w:eastAsia="Times New Roman" w:hAnsi="Times New Roman" w:cs="Times New Roman"/>
                      <w:color w:val="000000"/>
                      <w:sz w:val="24"/>
                    </w:rPr>
                    <w:t xml:space="preserve"> vacation in far-off exotic places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23. </w:t>
            </w:r>
            <w:r>
              <w:rPr>
                <w:rFonts w:ascii="Times New Roman" w:eastAsia="Times New Roman" w:hAnsi="Times New Roman" w:cs="Times New Roman"/>
                <w:color w:val="000000"/>
                <w:sz w:val="24"/>
              </w:rPr>
              <w:t>One method of categorizing consumers refers to a large group of older men (called Rugged Traditionalists) who believe in the traditional, old-school gender roles. The Rugged Traditionalist is described in terms of</w:t>
            </w:r>
            <w:r>
              <w:rPr>
                <w:rFonts w:ascii="Times New Roman" w:eastAsia="Times New Roman" w:hAnsi="Times New Roman" w:cs="Times New Roman"/>
                <w:color w:val="000000"/>
                <w:sz w:val="24"/>
              </w:rPr>
              <w:t xml:space="preserve"> how which of the following influences affect his consumer decision making?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3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psychological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individual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What is the term for the set of values, norms, attitudes, and other meaningful symbols that shapes human</w:t>
            </w:r>
            <w:r>
              <w:rPr>
                <w:rFonts w:ascii="Times New Roman" w:eastAsia="Times New Roman" w:hAnsi="Times New Roman" w:cs="Times New Roman"/>
                <w:color w:val="000000"/>
                <w:sz w:val="24"/>
              </w:rPr>
              <w:t xml:space="preserve"> behaviour and is transmitted from one generation to the next?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consumerism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 xml:space="preserve">Families of police officers often alter information they hear about officers who die in the line of duty. This </w:t>
            </w:r>
            <w:r>
              <w:rPr>
                <w:rFonts w:ascii="Times New Roman" w:eastAsia="Times New Roman" w:hAnsi="Times New Roman" w:cs="Times New Roman"/>
                <w:color w:val="000000"/>
                <w:sz w:val="24"/>
              </w:rPr>
              <w:t>allows them to live and function while their loved one is engaged in a potentially dangerous job without constant anxiety. What is the name for this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exposure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selective </w:t>
                  </w:r>
                  <w:r>
                    <w:rPr>
                      <w:rFonts w:ascii="Times New Roman" w:eastAsia="Times New Roman" w:hAnsi="Times New Roman" w:cs="Times New Roman"/>
                      <w:color w:val="000000"/>
                      <w:sz w:val="24"/>
                    </w:rPr>
                    <w:t>reinforcement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Between 1987 and 2000, the market for women’s athletic wear increased by more than $3 billion while the market for men’s athletic wear remained unchanged. Women are no longer satisfied with sporting goods stores that act as if</w:t>
            </w:r>
            <w:r>
              <w:rPr>
                <w:rFonts w:ascii="Times New Roman" w:eastAsia="Times New Roman" w:hAnsi="Times New Roman" w:cs="Times New Roman"/>
                <w:color w:val="000000"/>
                <w:sz w:val="24"/>
              </w:rPr>
              <w:t xml:space="preserve"> they are serving women’s needs by carrying jogging bras and biking shorts and otherwise assuming women can use male gear. Like men, women want a product that will increase their performance, but they also want something else—a product that will be in tune</w:t>
            </w:r>
            <w:r>
              <w:rPr>
                <w:rFonts w:ascii="Times New Roman" w:eastAsia="Times New Roman" w:hAnsi="Times New Roman" w:cs="Times New Roman"/>
                <w:color w:val="000000"/>
                <w:sz w:val="24"/>
              </w:rPr>
              <w:t xml:space="preserv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Refer to the Figure. Andrea has decided she will buy either a Nike or a Reebok bra because these brands are designed to offer the greatest support for women athletes. These two brands would be classified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7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choices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comparative set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choice criteria</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evoked set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27. </w:t>
            </w:r>
            <w:r>
              <w:rPr>
                <w:rFonts w:ascii="Times New Roman" w:eastAsia="Times New Roman" w:hAnsi="Times New Roman" w:cs="Times New Roman"/>
                <w:color w:val="000000"/>
                <w:sz w:val="24"/>
              </w:rPr>
              <w:t xml:space="preserve">Leah and Jackson Tidwell are thinking about buying a hybrid car, such as the Toyota Prius. They will need to evaluate such product attributes as size of </w:t>
            </w:r>
            <w:r>
              <w:rPr>
                <w:rFonts w:ascii="Times New Roman" w:eastAsia="Times New Roman" w:hAnsi="Times New Roman" w:cs="Times New Roman"/>
                <w:color w:val="000000"/>
                <w:sz w:val="24"/>
              </w:rPr>
              <w:t>engine, riding space, ease of maintenance, and costs as well as their own feelings about environmental protection before making the purchase. What will the purchase of this type of car will most likely involve?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high-involvement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low-involvement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Cassandra, an accounting major, read an article stating that accounting graduates are receiving the highest starting salary offers for business majors.</w:t>
            </w:r>
            <w:r>
              <w:rPr>
                <w:rFonts w:ascii="Times New Roman" w:eastAsia="Times New Roman" w:hAnsi="Times New Roman" w:cs="Times New Roman"/>
                <w:color w:val="000000"/>
                <w:sz w:val="24"/>
              </w:rPr>
              <w:t xml:space="preserve"> The article also stated that marketing majors start with lower salaries but surpass all other majors’ salaries within 10 years. A week later Cassandra doesn’t remember reading this last part of the article, just the first part.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exposure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reinforcement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 xml:space="preserve">You are the brand manager for a new line of allergy relief drugs. Which of the following methods might you employ to use opinion </w:t>
            </w:r>
            <w:r>
              <w:rPr>
                <w:rFonts w:ascii="Times New Roman" w:eastAsia="Times New Roman" w:hAnsi="Times New Roman" w:cs="Times New Roman"/>
                <w:color w:val="000000"/>
                <w:sz w:val="24"/>
              </w:rPr>
              <w:t>leadership/reference groups to help stimulate demand for your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35"/>
              <w:gridCol w:w="185"/>
              <w:gridCol w:w="1028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ads that show the typical consumer performing a healthy lifestyle activity.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Develop a promotional campaign that tells customers they “deserve to use” these </w:t>
                  </w:r>
                  <w:r>
                    <w:rPr>
                      <w:rFonts w:ascii="Times New Roman" w:eastAsia="Times New Roman" w:hAnsi="Times New Roman" w:cs="Times New Roman"/>
                      <w:color w:val="000000"/>
                      <w:sz w:val="24"/>
                    </w:rPr>
                    <w:t>products.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Use a series of ads showing different health care associations and societies endorsing the use of these health care products.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Develop a promotional campaign that emphasizes safety and security needs being fulfilled by these health c</w:t>
                  </w:r>
                  <w:r>
                    <w:rPr>
                      <w:rFonts w:ascii="Times New Roman" w:eastAsia="Times New Roman" w:hAnsi="Times New Roman" w:cs="Times New Roman"/>
                      <w:color w:val="000000"/>
                      <w:sz w:val="24"/>
                    </w:rPr>
                    <w:t>are products.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30. Raymond sees himself as a family-man, a rugged-traditionalist and as a breadwinner. What are these part of for Raymond?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3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self-concept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normalization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Between 1987 and </w:t>
            </w:r>
            <w:r>
              <w:rPr>
                <w:rFonts w:ascii="Times New Roman" w:eastAsia="Times New Roman" w:hAnsi="Times New Roman" w:cs="Times New Roman"/>
                <w:color w:val="000000"/>
                <w:sz w:val="24"/>
              </w:rPr>
              <w:t>2000, the market for women’s athletic wear increased by more than $3 billion while the market for men’s athletic wear remained unchanged. Women are no longer satisfied with sporting goods stores that act as if they are serving women’s needs by carrying jog</w:t>
            </w:r>
            <w:r>
              <w:rPr>
                <w:rFonts w:ascii="Times New Roman" w:eastAsia="Times New Roman" w:hAnsi="Times New Roman" w:cs="Times New Roman"/>
                <w:color w:val="000000"/>
                <w:sz w:val="24"/>
              </w:rPr>
              <w:t>ging bras and biking shorts and otherwise assuming women can use male gear. Like men, women want a product that will increase their performance,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31. </w:t>
            </w:r>
            <w:r>
              <w:rPr>
                <w:rFonts w:ascii="Times New Roman" w:eastAsia="Times New Roman" w:hAnsi="Times New Roman" w:cs="Times New Roman"/>
                <w:color w:val="000000"/>
                <w:sz w:val="24"/>
              </w:rPr>
              <w:t xml:space="preserve">Refer to the Figure. </w:t>
            </w:r>
            <w:r>
              <w:rPr>
                <w:rFonts w:ascii="Times New Roman" w:eastAsia="Times New Roman" w:hAnsi="Times New Roman" w:cs="Times New Roman"/>
                <w:color w:val="000000"/>
                <w:sz w:val="24"/>
              </w:rPr>
              <w:t>Which concept are marketers using when tennis stars Venus and Serena Williams appear in Nike ads to promote products to women?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opinion leaders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satisfaction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 influences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situational influences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 xml:space="preserve">Many </w:t>
            </w:r>
            <w:r>
              <w:rPr>
                <w:rFonts w:ascii="Times New Roman" w:eastAsia="Times New Roman" w:hAnsi="Times New Roman" w:cs="Times New Roman"/>
                <w:color w:val="000000"/>
                <w:sz w:val="24"/>
              </w:rPr>
              <w:t>consumers think of Post Grape-Nuts cereal as a product their grandfathers ate. This makes it unacceptable to a large part of the consumer market. Without changing the product, Post ran a series of Grape-Nuts ads that described the sweet, nutty taste of the</w:t>
            </w:r>
            <w:r>
              <w:rPr>
                <w:rFonts w:ascii="Times New Roman" w:eastAsia="Times New Roman" w:hAnsi="Times New Roman" w:cs="Times New Roman"/>
                <w:color w:val="000000"/>
                <w:sz w:val="24"/>
              </w:rPr>
              <w:t xml:space="preserve"> cereal and encouraged people to try it as a topping on yogurt for something good to eat. What was Post trying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7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add new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discover attitudes toward the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strengthen existing positive</w:t>
                  </w:r>
                  <w:r>
                    <w:rPr>
                      <w:rFonts w:ascii="Times New Roman" w:eastAsia="Times New Roman" w:hAnsi="Times New Roman" w:cs="Times New Roman"/>
                      <w:color w:val="000000"/>
                      <w:sz w:val="24"/>
                    </w:rPr>
                    <w:t xml:space="preserve">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new beliefs toward new product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A few years ago, Toro introduced a small, lightweight snow blower called the Snow Pup. Even though the product worked well, sales failed to meet expectations </w:t>
            </w:r>
            <w:r>
              <w:rPr>
                <w:rFonts w:ascii="Times New Roman" w:eastAsia="Times New Roman" w:hAnsi="Times New Roman" w:cs="Times New Roman"/>
                <w:color w:val="000000"/>
                <w:sz w:val="24"/>
              </w:rPr>
              <w:t>because consumers perceived the name to mean that the Snow Pup was a toy or too light to do any serious snow removal. This illustrates how which of the following can influence the consumer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6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incorrect problem recognition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If an advertiser wanted to create ads for a restaurant that stimulate the self-actualization motivation, what would its ads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41"/>
              <w:gridCol w:w="187"/>
              <w:gridCol w:w="1027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Emphasize hunger.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Emphasize </w:t>
                  </w:r>
                  <w:r>
                    <w:rPr>
                      <w:rFonts w:ascii="Times New Roman" w:eastAsia="Times New Roman" w:hAnsi="Times New Roman" w:cs="Times New Roman"/>
                      <w:color w:val="000000"/>
                      <w:sz w:val="24"/>
                    </w:rPr>
                    <w:t>that only those people who want to tell others they have risen to the top of their profession use the restaurant.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Indicate eating in the restaurant is what “you have earned and deserve.”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Show people enjoying others’ company while eating in </w:t>
                  </w:r>
                  <w:r>
                    <w:rPr>
                      <w:rFonts w:ascii="Times New Roman" w:eastAsia="Times New Roman" w:hAnsi="Times New Roman" w:cs="Times New Roman"/>
                      <w:color w:val="000000"/>
                      <w:sz w:val="24"/>
                    </w:rPr>
                    <w:t>the restaurant.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Interface, a manufacturer of floor covering products, has recently entered into an agreement with Dow Chemical to develop carpeting manufactured from corn fibre, rather than the traditional nylon. Interface hopes to develop </w:t>
            </w:r>
            <w:r>
              <w:rPr>
                <w:rFonts w:ascii="Times New Roman" w:eastAsia="Times New Roman" w:hAnsi="Times New Roman" w:cs="Times New Roman"/>
                <w:color w:val="000000"/>
                <w:sz w:val="24"/>
              </w:rPr>
              <w:t>a biodegradable carpet tile that will be sold to the public at prices only slightly higher than nylon carpet tiles. Interface’s CEO has repeatedly said the mission of his company is to look for manufacturing materials that are renewable and are not petrole</w:t>
            </w:r>
            <w:r>
              <w:rPr>
                <w:rFonts w:ascii="Times New Roman" w:eastAsia="Times New Roman" w:hAnsi="Times New Roman" w:cs="Times New Roman"/>
                <w:color w:val="000000"/>
                <w:sz w:val="24"/>
              </w:rPr>
              <w:t>um dependent.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35. </w:t>
            </w:r>
            <w:r>
              <w:rPr>
                <w:rFonts w:ascii="Times New Roman" w:eastAsia="Times New Roman" w:hAnsi="Times New Roman" w:cs="Times New Roman"/>
                <w:color w:val="000000"/>
                <w:sz w:val="24"/>
              </w:rPr>
              <w:t>Refer to the Figure. Interface is hoping its sales will be driven by the enduring belief that people should protect our environment for our children. This belief is an example of how which of the following influence(s) consumer buying d</w:t>
            </w:r>
            <w:r>
              <w:rPr>
                <w:rFonts w:ascii="Times New Roman" w:eastAsia="Times New Roman" w:hAnsi="Times New Roman" w:cs="Times New Roman"/>
                <w:color w:val="000000"/>
                <w:sz w:val="24"/>
              </w:rPr>
              <w:t>ecisions?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4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politics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individuality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psychological needs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What was the slogan used by the manufacturer of Jaguar automobiles, “Don’t dream it. Drive it,” intended to appeal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physiological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social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self-actualization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esteem needs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 xml:space="preserve">A few years ago, the Australian footwear and accessories brand UGG was an unknown brand in the United States and Canada. A few tabloid shots of </w:t>
            </w:r>
            <w:r>
              <w:rPr>
                <w:rFonts w:ascii="Times New Roman" w:eastAsia="Times New Roman" w:hAnsi="Times New Roman" w:cs="Times New Roman"/>
                <w:color w:val="000000"/>
                <w:sz w:val="24"/>
              </w:rPr>
              <w:t>actresses such as Kate Hudson and Cameron Diaz parading around in their UGG boots were instrumental in making the brand popular in this market; sales haven’t let up since. What did Diaz and Hudson likely act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4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opinion leaders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laggards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early instigators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gatekeepers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While Robinson was looking at the CDs at Walmart, he was trying to remember the name of the group that sang the song he liked on last night’s episode of </w:t>
            </w:r>
            <w:r>
              <w:rPr>
                <w:rFonts w:ascii="Times New Roman" w:eastAsia="Times New Roman" w:hAnsi="Times New Roman" w:cs="Times New Roman"/>
                <w:i/>
                <w:iCs/>
                <w:color w:val="000000"/>
                <w:sz w:val="24"/>
              </w:rPr>
              <w:t>Smallville</w:t>
            </w:r>
            <w:r>
              <w:rPr>
                <w:rFonts w:ascii="Times New Roman" w:eastAsia="Times New Roman" w:hAnsi="Times New Roman" w:cs="Times New Roman"/>
                <w:color w:val="000000"/>
                <w:sz w:val="24"/>
              </w:rPr>
              <w:t>, so he could buy it. Since recording companies</w:t>
            </w:r>
            <w:r>
              <w:rPr>
                <w:rFonts w:ascii="Times New Roman" w:eastAsia="Times New Roman" w:hAnsi="Times New Roman" w:cs="Times New Roman"/>
                <w:color w:val="000000"/>
                <w:sz w:val="24"/>
              </w:rPr>
              <w:t xml:space="preserve"> pay to have their CDs promoted on television shows, which source of information is Robinson trying to recall?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evoked set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marketing controlled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nonmarketing controlled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inept set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What is the term for an orderly series</w:t>
            </w:r>
            <w:r>
              <w:rPr>
                <w:rFonts w:ascii="Times New Roman" w:eastAsia="Times New Roman" w:hAnsi="Times New Roman" w:cs="Times New Roman"/>
                <w:color w:val="000000"/>
                <w:sz w:val="24"/>
              </w:rPr>
              <w:t xml:space="preserve"> of stages in which consumers’ attitudes and behavioural tendencies change over time?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wheel of consumerism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family life cycle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 consumption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Ralph played mediocre golf for over 20 </w:t>
            </w:r>
            <w:r>
              <w:rPr>
                <w:rFonts w:ascii="Times New Roman" w:eastAsia="Times New Roman" w:hAnsi="Times New Roman" w:cs="Times New Roman"/>
                <w:color w:val="000000"/>
                <w:sz w:val="24"/>
              </w:rPr>
              <w:t>years. Then he retired and vowed to improve his golf game by buying a new golf club that promises increased distance and has a $700 price tag.</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40. </w:t>
            </w:r>
            <w:r>
              <w:rPr>
                <w:rFonts w:ascii="Times New Roman" w:eastAsia="Times New Roman" w:hAnsi="Times New Roman" w:cs="Times New Roman"/>
                <w:color w:val="000000"/>
                <w:sz w:val="24"/>
              </w:rPr>
              <w:t>Refer to the Figure. According to Maslow’s hierarchy of needs, which needs is Ralph most likely trying to s</w:t>
            </w:r>
            <w:r>
              <w:rPr>
                <w:rFonts w:ascii="Times New Roman" w:eastAsia="Times New Roman" w:hAnsi="Times New Roman" w:cs="Times New Roman"/>
                <w:color w:val="000000"/>
                <w:sz w:val="24"/>
              </w:rPr>
              <w:t>atisfy?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self-actualization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 xml:space="preserve">A marketer for minor league baseball (MiLB) wants to keep fans who normally attend her team’s games from switching to another sport or source of entertainment. To </w:t>
            </w:r>
            <w:r>
              <w:rPr>
                <w:rFonts w:ascii="Times New Roman" w:eastAsia="Times New Roman" w:hAnsi="Times New Roman" w:cs="Times New Roman"/>
                <w:color w:val="000000"/>
                <w:sz w:val="24"/>
              </w:rPr>
              <w:t>reduce the likelihood that fans will seek out another activity, what might she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77"/>
              <w:gridCol w:w="207"/>
              <w:gridCol w:w="1021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a feeling of postpurchase anxiety for fans purchasing MiLB tickets.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Offer incentives to get baseball fans to repeatedly purchase tickets for the games </w:t>
                  </w:r>
                  <w:r>
                    <w:rPr>
                      <w:rFonts w:ascii="Times New Roman" w:eastAsia="Times New Roman" w:hAnsi="Times New Roman" w:cs="Times New Roman"/>
                      <w:color w:val="000000"/>
                      <w:sz w:val="24"/>
                    </w:rPr>
                    <w:t>until they do it out of habit.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Increase the social visibility of baseball.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Use word-of-mouth to raise visibility to promote the MiLB team.</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What is the term for a composite of psychological makeup and environmental forces that provides</w:t>
            </w:r>
            <w:r>
              <w:rPr>
                <w:rFonts w:ascii="Times New Roman" w:eastAsia="Times New Roman" w:hAnsi="Times New Roman" w:cs="Times New Roman"/>
                <w:color w:val="000000"/>
                <w:sz w:val="24"/>
              </w:rPr>
              <w:t xml:space="preserve"> consistency to an individual’s reactions to situations?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acculturation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autonomy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For which of the following products is the purchaser most likely to rely on an external information source?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6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w:t>
                  </w:r>
                  <w:r>
                    <w:rPr>
                      <w:rFonts w:ascii="Times New Roman" w:eastAsia="Times New Roman" w:hAnsi="Times New Roman" w:cs="Times New Roman"/>
                      <w:color w:val="000000"/>
                      <w:sz w:val="24"/>
                    </w:rPr>
                    <w:t xml:space="preserve"> toothbrush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 copy of </w:t>
                  </w:r>
                  <w:r>
                    <w:rPr>
                      <w:rFonts w:ascii="Times New Roman" w:eastAsia="Times New Roman" w:hAnsi="Times New Roman" w:cs="Times New Roman"/>
                      <w:i/>
                      <w:iCs/>
                      <w:color w:val="000000"/>
                      <w:sz w:val="24"/>
                    </w:rPr>
                    <w:t>Macleans</w:t>
                  </w:r>
                  <w:r>
                    <w:rPr>
                      <w:rFonts w:ascii="Times New Roman" w:eastAsia="Times New Roman" w:hAnsi="Times New Roman" w:cs="Times New Roman"/>
                      <w:color w:val="000000"/>
                      <w:sz w:val="24"/>
                    </w:rPr>
                    <w:t xml:space="preserve"> magazine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Big Mac</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new prescription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What occurs when consumers remember only information that supports their personal feelings or beliefs?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reinforcement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exposure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45. </w:t>
            </w:r>
            <w:r>
              <w:rPr>
                <w:rFonts w:ascii="Times New Roman" w:eastAsia="Times New Roman" w:hAnsi="Times New Roman" w:cs="Times New Roman"/>
                <w:color w:val="000000"/>
                <w:sz w:val="24"/>
              </w:rPr>
              <w:t>Which of the following products would most likely require the purchaser to use only an internal information 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7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veterinarian for a new puppy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 daycare facility for a </w:t>
                  </w:r>
                  <w:r>
                    <w:rPr>
                      <w:rFonts w:ascii="Times New Roman" w:eastAsia="Times New Roman" w:hAnsi="Times New Roman" w:cs="Times New Roman"/>
                      <w:color w:val="000000"/>
                      <w:sz w:val="24"/>
                    </w:rPr>
                    <w:t>two-month-old infant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wedding gown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tube of toothpaste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 xml:space="preserve">Miller has just purchased a new Allez A1 Specialized bicycle for $1,000. Miller is now weighing the advantages and disadvantages of his purchase. As Miller wonders if he made </w:t>
            </w:r>
            <w:r>
              <w:rPr>
                <w:rFonts w:ascii="Times New Roman" w:eastAsia="Times New Roman" w:hAnsi="Times New Roman" w:cs="Times New Roman"/>
                <w:color w:val="000000"/>
                <w:sz w:val="24"/>
              </w:rPr>
              <w:t>the right purchase decision, what is he experiencing?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9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attribute remorse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evaluation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disharmony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Becca, a college student, tends to buy the same brands of toothpaste, shampoo, and </w:t>
            </w:r>
            <w:r>
              <w:rPr>
                <w:rFonts w:ascii="Times New Roman" w:eastAsia="Times New Roman" w:hAnsi="Times New Roman" w:cs="Times New Roman"/>
                <w:color w:val="000000"/>
                <w:sz w:val="24"/>
              </w:rPr>
              <w:t>deodorant. Which of the following is often the strongest source of group influence upon the individual for many product purchases?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2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psychographic group</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 class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family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subculture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Between 1987 and 2000, the </w:t>
            </w:r>
            <w:r>
              <w:rPr>
                <w:rFonts w:ascii="Times New Roman" w:eastAsia="Times New Roman" w:hAnsi="Times New Roman" w:cs="Times New Roman"/>
                <w:color w:val="000000"/>
                <w:sz w:val="24"/>
              </w:rPr>
              <w:t xml:space="preserve">market for women’s athletic wear increased by more than $3 billion while the market for men’s athletic wear remained unchanged. Women are no longer satisfied with sporting goods stores that act as if they are serving women’s needs by carrying jogging bras </w:t>
            </w:r>
            <w:r>
              <w:rPr>
                <w:rFonts w:ascii="Times New Roman" w:eastAsia="Times New Roman" w:hAnsi="Times New Roman" w:cs="Times New Roman"/>
                <w:color w:val="000000"/>
                <w:sz w:val="24"/>
              </w:rPr>
              <w:t>and biking shorts and otherwise assuming women can use male gear. Like men, women want a product that will increase their performance,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Refer to the Figure. Which of t</w:t>
            </w:r>
            <w:r>
              <w:rPr>
                <w:rFonts w:ascii="Times New Roman" w:eastAsia="Times New Roman" w:hAnsi="Times New Roman" w:cs="Times New Roman"/>
                <w:color w:val="000000"/>
                <w:sz w:val="24"/>
              </w:rPr>
              <w:t>he following factors lead to high levels of involvement by women in the purchase of athletic gear?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86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 levels of participation in the sport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perceived risks from buying ill-fitted helmets, shoes, etc.</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low levels of advertising by the </w:t>
                  </w:r>
                  <w:r>
                    <w:rPr>
                      <w:rFonts w:ascii="Times New Roman" w:eastAsia="Times New Roman" w:hAnsi="Times New Roman" w:cs="Times New Roman"/>
                      <w:color w:val="000000"/>
                      <w:sz w:val="24"/>
                    </w:rPr>
                    <w:t>athletics company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lack of experience with athletic gear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 xml:space="preserve">Refer to the Figure. Andrea purchased a copy of </w:t>
            </w:r>
            <w:r>
              <w:rPr>
                <w:rFonts w:ascii="Times New Roman" w:eastAsia="Times New Roman" w:hAnsi="Times New Roman" w:cs="Times New Roman"/>
                <w:i/>
                <w:iCs/>
                <w:color w:val="000000"/>
                <w:sz w:val="24"/>
              </w:rPr>
              <w:t>Fit</w:t>
            </w:r>
            <w:r>
              <w:rPr>
                <w:rFonts w:ascii="Times New Roman" w:eastAsia="Times New Roman" w:hAnsi="Times New Roman" w:cs="Times New Roman"/>
                <w:color w:val="000000"/>
                <w:sz w:val="24"/>
              </w:rPr>
              <w:t xml:space="preserve"> magazine because it contained an article about selecting the right running bra. What is Andrea engaging in by acquiring the magazine?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45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finding an external information source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deciding whether she has a want or a need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locating an internal information source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avoiding information generalization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Sixty percent of drinkers of whiskey in Great Britain </w:t>
            </w:r>
            <w:r>
              <w:rPr>
                <w:rFonts w:ascii="Times New Roman" w:eastAsia="Times New Roman" w:hAnsi="Times New Roman" w:cs="Times New Roman"/>
                <w:color w:val="000000"/>
                <w:sz w:val="24"/>
              </w:rPr>
              <w:t>are over 50. The dangers associated with an aging market are obvious. Whiskey manufacturers have taken staid traditional symbols of their whiskey and placed them in incongruous situations to appeal to a youthful market.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50. </w:t>
            </w:r>
            <w:r>
              <w:rPr>
                <w:rFonts w:ascii="Times New Roman" w:eastAsia="Times New Roman" w:hAnsi="Times New Roman" w:cs="Times New Roman"/>
                <w:color w:val="000000"/>
                <w:sz w:val="24"/>
              </w:rPr>
              <w:t>Refer to the Figure. Which psy</w:t>
            </w:r>
            <w:r>
              <w:rPr>
                <w:rFonts w:ascii="Times New Roman" w:eastAsia="Times New Roman" w:hAnsi="Times New Roman" w:cs="Times New Roman"/>
                <w:color w:val="000000"/>
                <w:sz w:val="24"/>
              </w:rPr>
              <w:t>chological influence on consumers’ purchase of whiskey are the manufacturers trying to change?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1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value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What does culture play an important role in shaping and communicating?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economic power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individual differences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self-concepts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values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appropriate. Sus</w:t>
            </w:r>
            <w:r>
              <w:rPr>
                <w:rFonts w:ascii="Times New Roman" w:eastAsia="Times New Roman" w:hAnsi="Times New Roman" w:cs="Times New Roman"/>
                <w:color w:val="000000"/>
                <w:sz w:val="24"/>
              </w:rPr>
              <w:t>anne, another vice president, suggested that Zena consider a car produced in Canada because the consulting firm she works for has a policy of supporting Canadian businesses. Zena began her quest for a new car by visiting several car dealers and obtaining p</w:t>
            </w:r>
            <w:r>
              <w:rPr>
                <w:rFonts w:ascii="Times New Roman" w:eastAsia="Times New Roman" w:hAnsi="Times New Roman" w:cs="Times New Roman"/>
                <w:color w:val="000000"/>
                <w:sz w:val="24"/>
              </w:rPr>
              <w:t xml:space="preserve">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 Chrysler. S</w:t>
            </w:r>
            <w:r>
              <w:rPr>
                <w:rFonts w:ascii="Times New Roman" w:eastAsia="Times New Roman" w:hAnsi="Times New Roman" w:cs="Times New Roman"/>
                <w:color w:val="000000"/>
                <w:sz w:val="24"/>
              </w:rPr>
              <w:t>he believes the car is a good fit with her new image and position in her company. Now that she has purchased the car, she has seen more advertisements touting its features than she ever noticed before. She also has noticed many models of her car on the roa</w:t>
            </w:r>
            <w:r>
              <w:rPr>
                <w:rFonts w:ascii="Times New Roman" w:eastAsia="Times New Roman" w:hAnsi="Times New Roman" w:cs="Times New Roman"/>
                <w:color w:val="000000"/>
                <w:sz w:val="24"/>
              </w:rPr>
              <w:t>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Refer to the Figure. Susanne has influenced Zena’s choice of a new automobile. In this instance, what is Susanne acting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5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w:t>
                  </w:r>
                  <w:r>
                    <w:rPr>
                      <w:rFonts w:ascii="Times New Roman" w:eastAsia="Times New Roman" w:hAnsi="Times New Roman" w:cs="Times New Roman"/>
                      <w:color w:val="000000"/>
                      <w:sz w:val="22"/>
                      <w:szCs w:val="22"/>
                    </w:rPr>
                    <w:t>.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dissociative reference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purchase catalyst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opinion leader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social reference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Which of the following best describes how social class can be used as a marketing tool?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47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It is useful for lifestyle distinctions between </w:t>
                  </w:r>
                  <w:r>
                    <w:rPr>
                      <w:rFonts w:ascii="Times New Roman" w:eastAsia="Times New Roman" w:hAnsi="Times New Roman" w:cs="Times New Roman"/>
                      <w:color w:val="000000"/>
                      <w:sz w:val="24"/>
                    </w:rPr>
                    <w:t>groups.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It is just a simple measure of income level.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It offers few insights concerning consumer behavior.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Is not used because Canada is a classless society.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Fiona is considering a daycare facility for her five-month-old</w:t>
            </w:r>
            <w:r>
              <w:rPr>
                <w:rFonts w:ascii="Times New Roman" w:eastAsia="Times New Roman" w:hAnsi="Times New Roman" w:cs="Times New Roman"/>
                <w:color w:val="000000"/>
                <w:sz w:val="24"/>
              </w:rPr>
              <w:t xml:space="preserve"> daughter Kate. She has been visiting daycare centres for the past two weeks and has interviewed caregivers at eight different centres. It is extremely important to Fiona that Kate be stimulated intellectually and fed according to schedule. After consideri</w:t>
            </w:r>
            <w:r>
              <w:rPr>
                <w:rFonts w:ascii="Times New Roman" w:eastAsia="Times New Roman" w:hAnsi="Times New Roman" w:cs="Times New Roman"/>
                <w:color w:val="000000"/>
                <w:sz w:val="24"/>
              </w:rPr>
              <w:t>ng all eight daycare centres, Fiona chose PerfectCare. While she is quite pleased with her choice, she does continue to wonder if she made the correct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color w:val="000000"/>
                <w:sz w:val="24"/>
              </w:rPr>
              <w:t>Refer to the Figure. Fiona’s selection of a daycare facility represents which type of con</w:t>
            </w:r>
            <w:r>
              <w:rPr>
                <w:rFonts w:ascii="Times New Roman" w:eastAsia="Times New Roman" w:hAnsi="Times New Roman" w:cs="Times New Roman"/>
                <w:color w:val="000000"/>
                <w:sz w:val="24"/>
              </w:rPr>
              <w:t>sumer buying decision?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buying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impulse buying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Between 1987 and 2000, the market for women’s athletic wear increased by more than $3 billion while the market</w:t>
            </w:r>
            <w:r>
              <w:rPr>
                <w:rFonts w:ascii="Times New Roman" w:eastAsia="Times New Roman" w:hAnsi="Times New Roman" w:cs="Times New Roman"/>
                <w:color w:val="000000"/>
                <w:sz w:val="24"/>
              </w:rPr>
              <w:t xml:space="preserve"> for men’s athletic wear remained unchanged. Women are no longer satisfied with sporting goods stores that act as if they are serving women’s needs by carrying jogging bras and biking shorts and otherwise assuming women can use male gear. Like men, women w</w:t>
            </w:r>
            <w:r>
              <w:rPr>
                <w:rFonts w:ascii="Times New Roman" w:eastAsia="Times New Roman" w:hAnsi="Times New Roman" w:cs="Times New Roman"/>
                <w:color w:val="000000"/>
                <w:sz w:val="24"/>
              </w:rPr>
              <w:t>ant a product that will increase their performance,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Refer to the Figure. One of the problems in the past with women’s athletic wear was that the clothing was not desi</w:t>
            </w:r>
            <w:r>
              <w:rPr>
                <w:rFonts w:ascii="Times New Roman" w:eastAsia="Times New Roman" w:hAnsi="Times New Roman" w:cs="Times New Roman"/>
                <w:color w:val="000000"/>
                <w:sz w:val="24"/>
              </w:rPr>
              <w:t>gned to fit female anatomy. Women who would buy the clothing needed to enjoy a sport and learn about its inadequacies after they had worn the item for a while. What did many women in the past experience?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evoked dissatisfaction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perceptual </w:t>
                  </w:r>
                  <w:r>
                    <w:rPr>
                      <w:rFonts w:ascii="Times New Roman" w:eastAsia="Times New Roman" w:hAnsi="Times New Roman" w:cs="Times New Roman"/>
                      <w:color w:val="000000"/>
                      <w:sz w:val="24"/>
                    </w:rPr>
                    <w:t>inaptitude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elapsed motivation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Manning bought a Schwinn Circuit bike for $1,300. After the purchase, he read an article about bicycles made by the Giant Bicycle Company, which makes a bike with most of the same </w:t>
            </w:r>
            <w:r>
              <w:rPr>
                <w:rFonts w:ascii="Times New Roman" w:eastAsia="Times New Roman" w:hAnsi="Times New Roman" w:cs="Times New Roman"/>
                <w:color w:val="000000"/>
                <w:sz w:val="24"/>
              </w:rPr>
              <w:t>features as the Schwinn Circuit. Manning processed this newly received information to make it more consistent with his prior opinion that the Schwinn is better than the Giant bike. What did Manning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intermittent reinforcement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faulty </w:t>
                  </w:r>
                  <w:r>
                    <w:rPr>
                      <w:rFonts w:ascii="Times New Roman" w:eastAsia="Times New Roman" w:hAnsi="Times New Roman" w:cs="Times New Roman"/>
                      <w:color w:val="000000"/>
                      <w:sz w:val="24"/>
                    </w:rPr>
                    <w:t>selectivity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Interface, a manufacturer of floor covering products, has recently entered into an agreement with Dow Chemical to develop carpeting manufactured from corn fibre, rather than</w:t>
            </w:r>
            <w:r>
              <w:rPr>
                <w:rFonts w:ascii="Times New Roman" w:eastAsia="Times New Roman" w:hAnsi="Times New Roman" w:cs="Times New Roman"/>
                <w:color w:val="000000"/>
                <w:sz w:val="24"/>
              </w:rPr>
              <w:t xml:space="preserve"> the traditional nylon. Interface hopes to develop a biodegradable carpet tile that will be sold to the public at prices only slightly higher than nylon carpet tiles. Interface’s CEO has repeatedly said the mission of his company is to look for manufacturi</w:t>
            </w:r>
            <w:r>
              <w:rPr>
                <w:rFonts w:ascii="Times New Roman" w:eastAsia="Times New Roman" w:hAnsi="Times New Roman" w:cs="Times New Roman"/>
                <w:color w:val="000000"/>
                <w:sz w:val="24"/>
              </w:rPr>
              <w:t>ng materials that are renewable and are not petroleum dependent.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Refer to the Figure. A consumer who was in the market for floor covering would be most likely to locate information on the biodegradable floor tiles during which stage of the consumer d</w:t>
            </w:r>
            <w:r>
              <w:rPr>
                <w:rFonts w:ascii="Times New Roman" w:eastAsia="Times New Roman" w:hAnsi="Times New Roman" w:cs="Times New Roman"/>
                <w:color w:val="000000"/>
                <w:sz w:val="24"/>
              </w:rPr>
              <w:t>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3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decision recognition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internal information search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external information search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recognition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2"/>
                <w:szCs w:val="22"/>
              </w:rPr>
              <w:t xml:space="preserve">Danny needed a television and had rounded his decision down to three potential options. He began to compare these. These could also have been called his evoked set. </w:t>
            </w:r>
            <w:r>
              <w:rPr>
                <w:rFonts w:ascii="Times New Roman" w:eastAsia="Times New Roman" w:hAnsi="Times New Roman" w:cs="Times New Roman"/>
                <w:color w:val="000000"/>
                <w:sz w:val="24"/>
              </w:rPr>
              <w:t>What stage of the consumer decision-making process did this occur 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evaluation of a</w:t>
                  </w:r>
                  <w:r>
                    <w:rPr>
                      <w:rFonts w:ascii="Times New Roman" w:eastAsia="Times New Roman" w:hAnsi="Times New Roman" w:cs="Times New Roman"/>
                      <w:color w:val="000000"/>
                      <w:sz w:val="24"/>
                    </w:rPr>
                    <w:t>lternatives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information search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consideration stage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The fact that mothers in Japan feed their babies freeze-dried sardines and rice and most mothers in North America would not eat freeze-dried sardines, much</w:t>
            </w:r>
            <w:r>
              <w:rPr>
                <w:rFonts w:ascii="Times New Roman" w:eastAsia="Times New Roman" w:hAnsi="Times New Roman" w:cs="Times New Roman"/>
                <w:color w:val="000000"/>
                <w:sz w:val="24"/>
              </w:rPr>
              <w:t xml:space="preserve"> less feed sardines to their babies, indicates how which of the following influences the consumer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motivation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 concept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Interface, a manufacturer of floor covering </w:t>
            </w:r>
            <w:r>
              <w:rPr>
                <w:rFonts w:ascii="Times New Roman" w:eastAsia="Times New Roman" w:hAnsi="Times New Roman" w:cs="Times New Roman"/>
                <w:color w:val="000000"/>
                <w:sz w:val="24"/>
              </w:rPr>
              <w:t>products, has recently entered into an agreement with Dow Chemical to develop carpeting manufactured from corn fibre, rather than the traditional nylon. Interface hopes to develop a biodegradable carpet tile that will be sold to the public at prices only s</w:t>
            </w:r>
            <w:r>
              <w:rPr>
                <w:rFonts w:ascii="Times New Roman" w:eastAsia="Times New Roman" w:hAnsi="Times New Roman" w:cs="Times New Roman"/>
                <w:color w:val="000000"/>
                <w:sz w:val="24"/>
              </w:rPr>
              <w:t>lightly higher than nylon carpet tiles. Interface’s CEO has repeatedly said the mission of his company is to look for manufacturing materials that are renewable and are not petroleum dependent.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Refer to the Figure. Which of the following is an exampl</w:t>
            </w:r>
            <w:r>
              <w:rPr>
                <w:rFonts w:ascii="Times New Roman" w:eastAsia="Times New Roman" w:hAnsi="Times New Roman" w:cs="Times New Roman"/>
                <w:color w:val="000000"/>
                <w:sz w:val="24"/>
              </w:rPr>
              <w:t>e of a cultural influence on consumer buying decisions?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52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 of the buyer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how much the buyer knows about actions he or she can take to save the environment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 of the buyer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public awareness of environmental issues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61. </w:t>
            </w:r>
            <w:r>
              <w:rPr>
                <w:rFonts w:ascii="Times New Roman" w:eastAsia="Times New Roman" w:hAnsi="Times New Roman" w:cs="Times New Roman"/>
                <w:color w:val="000000"/>
                <w:sz w:val="24"/>
              </w:rPr>
              <w:t>Teresa loves to ski, run, and swim. Other things she loves to spend her money on include fine wine, cheese, and movies. What is the analytical technique that could be used to examine Teresa’s lifestyle?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8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acculturation analysis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demography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psychographics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Fiona is considering a daycare facility for her five-month-old daughter Kate. She has been visiting daycare centres for the past two weeks and has interviewed caregivers at eight different centres.</w:t>
            </w:r>
            <w:r>
              <w:rPr>
                <w:rFonts w:ascii="Times New Roman" w:eastAsia="Times New Roman" w:hAnsi="Times New Roman" w:cs="Times New Roman"/>
                <w:color w:val="000000"/>
                <w:sz w:val="24"/>
              </w:rPr>
              <w:t xml:space="preserve"> It is extremely important to Fiona that Kate be stimulated intellectually and fed according to schedule. After considering all eight daycare centres, Fiona chose PerfectCare. While she is quite pleased with her choice, she does continue to wonder if she m</w:t>
            </w:r>
            <w:r>
              <w:rPr>
                <w:rFonts w:ascii="Times New Roman" w:eastAsia="Times New Roman" w:hAnsi="Times New Roman" w:cs="Times New Roman"/>
                <w:color w:val="000000"/>
                <w:sz w:val="24"/>
              </w:rPr>
              <w:t>ade the correct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Refer to the Figure. Fiona spent a significant amount of time and effort in selecting the daycare centre for Kate. What sort of product is the centre for Fiona?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8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impulse response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 involvement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routine </w:t>
                  </w:r>
                  <w:r>
                    <w:rPr>
                      <w:rFonts w:ascii="Times New Roman" w:eastAsia="Times New Roman" w:hAnsi="Times New Roman" w:cs="Times New Roman"/>
                      <w:color w:val="000000"/>
                      <w:sz w:val="24"/>
                    </w:rPr>
                    <w:t>response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high involvement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What is the term for homogeneous groups within a culture that share elements of the overall culture as well as have elements that are unique to that group?</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7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autonomous personal units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probability samples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subcultures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normative associations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An ad for Boys &amp; Girls Club of Canada calls it “the positive place for kids” and shows a sample membership card. To which of Maslow’s needs does this ad most likely appeal?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esteem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self-actualization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 xml:space="preserve">As Warren looked for where he should go on vacation this summer, he consulted a publication called </w:t>
            </w:r>
            <w:r>
              <w:rPr>
                <w:rFonts w:ascii="Times New Roman" w:eastAsia="Times New Roman" w:hAnsi="Times New Roman" w:cs="Times New Roman"/>
                <w:i/>
                <w:iCs/>
                <w:color w:val="000000"/>
                <w:sz w:val="24"/>
              </w:rPr>
              <w:t>Smart Money</w:t>
            </w:r>
            <w:r>
              <w:rPr>
                <w:rFonts w:ascii="Times New Roman" w:eastAsia="Times New Roman" w:hAnsi="Times New Roman" w:cs="Times New Roman"/>
                <w:color w:val="000000"/>
                <w:sz w:val="24"/>
              </w:rPr>
              <w:t xml:space="preserve"> and learned the islands of Aruba, Bonaire, and Curacao are not in the hurricane belt. Now he will consider only these island resorts as possible vacation destinations. What is this group of resort islands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8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Warren’s involvement set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Warren’s evaluative set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Warren’s choice set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Warren’s evoked set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Between 1987 and 2000, the market for women’s athletic wear increased by more than $3 billion while the market for men’s athletic wear remained unchanged. Women </w:t>
            </w:r>
            <w:r>
              <w:rPr>
                <w:rFonts w:ascii="Times New Roman" w:eastAsia="Times New Roman" w:hAnsi="Times New Roman" w:cs="Times New Roman"/>
                <w:color w:val="000000"/>
                <w:sz w:val="24"/>
              </w:rPr>
              <w:t>are no longer satisfied with sporting goods stores that act as if they are serving women’s needs by carrying jogging bras and biking shorts and otherwise assuming women can use male gear. Like men, women want a product that will increase their performance,</w:t>
            </w:r>
            <w:r>
              <w:rPr>
                <w:rFonts w:ascii="Times New Roman" w:eastAsia="Times New Roman" w:hAnsi="Times New Roman" w:cs="Times New Roman"/>
                <w:color w:val="000000"/>
                <w:sz w:val="24"/>
              </w:rPr>
              <w:t xml:space="preserv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Refer to the Figure. One of the biggest differences between men and women consumers is that men tend to stay loyal to a store. Women are much more ready to shop arou</w:t>
            </w:r>
            <w:r>
              <w:rPr>
                <w:rFonts w:ascii="Times New Roman" w:eastAsia="Times New Roman" w:hAnsi="Times New Roman" w:cs="Times New Roman"/>
                <w:color w:val="000000"/>
                <w:sz w:val="24"/>
              </w:rPr>
              <w:t>nd—perhaps because they demand more from their products than men. Andrea wants to start running, but she has been told she needs to find a well-fitting running bra. What is Andrea at the first stage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product differentiation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the consumer </w:t>
                  </w:r>
                  <w:r>
                    <w:rPr>
                      <w:rFonts w:ascii="Times New Roman" w:eastAsia="Times New Roman" w:hAnsi="Times New Roman" w:cs="Times New Roman"/>
                      <w:color w:val="000000"/>
                      <w:sz w:val="24"/>
                    </w:rPr>
                    <w:t>decision-making process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market segment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product positioning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What is it called when consumers change or distort information that conflicts with their feelings or beliefs?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reinforcement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exposure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Connors Bros., a maritime seafood products manufacturer, plans to market its sardines to Ontario consumers through a campaign pushing the little fish as a positive food choice. The campaign aims to</w:t>
            </w:r>
            <w:r>
              <w:rPr>
                <w:rFonts w:ascii="Times New Roman" w:eastAsia="Times New Roman" w:hAnsi="Times New Roman" w:cs="Times New Roman"/>
                <w:color w:val="000000"/>
                <w:sz w:val="24"/>
              </w:rPr>
              <w:t xml:space="preserve"> nullify the notion that sardines are boring by stressing their health benefits and their taste qualities. What is Connor Bros. trying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57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Change negative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Introduce new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new</w:t>
                  </w:r>
                  <w:r>
                    <w:rPr>
                      <w:rFonts w:ascii="Times New Roman" w:eastAsia="Times New Roman" w:hAnsi="Times New Roman" w:cs="Times New Roman"/>
                      <w:color w:val="000000"/>
                      <w:sz w:val="24"/>
                    </w:rPr>
                    <w:t xml:space="preserve"> beliefs toward changed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Discover attitudes toward its product’s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 xml:space="preserve">In the 1990s, Mobil ran an extensive campaign to convince drivers that detergent additives to Mobil’s gasoline cleaned car engines. What did </w:t>
            </w:r>
            <w:r>
              <w:rPr>
                <w:rFonts w:ascii="Times New Roman" w:eastAsia="Times New Roman" w:hAnsi="Times New Roman" w:cs="Times New Roman"/>
                <w:color w:val="000000"/>
                <w:sz w:val="24"/>
              </w:rPr>
              <w:t>Mobil’s campaign attempt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7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new beliefs toward changed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Strengthen existing positive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Appeal to existing beliefs about product attributes.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Create new beliefs about </w:t>
                  </w:r>
                  <w:r>
                    <w:rPr>
                      <w:rFonts w:ascii="Times New Roman" w:eastAsia="Times New Roman" w:hAnsi="Times New Roman" w:cs="Times New Roman"/>
                      <w:color w:val="000000"/>
                      <w:sz w:val="24"/>
                    </w:rPr>
                    <w:t>the product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It is almost 30 degrees Celsius outside, and Ed is on his way to the supermarket to buy groceries. His air conditioner is broken, so he is hot and thirsty. Ed notices a billboard featuring an ice-cold Coca-Cola. Ed </w:t>
            </w:r>
            <w:r>
              <w:rPr>
                <w:rFonts w:ascii="Times New Roman" w:eastAsia="Times New Roman" w:hAnsi="Times New Roman" w:cs="Times New Roman"/>
                <w:color w:val="000000"/>
                <w:sz w:val="24"/>
              </w:rPr>
              <w:t>remembers he is out of Coke. Once in the store, Ed heads straight for the soft-drink aisle and picks up a 12-pack of Coke.</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Refer to the Figure. Which type of consumer buying decision does Ed’s Coke purchase best represent?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routine response </w:t>
                  </w:r>
                  <w:r>
                    <w:rPr>
                      <w:rFonts w:ascii="Times New Roman" w:eastAsia="Times New Roman" w:hAnsi="Times New Roman" w:cs="Times New Roman"/>
                      <w:color w:val="000000"/>
                      <w:sz w:val="24"/>
                    </w:rPr>
                    <w:t>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situation behaviour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 xml:space="preserve">Hector will drink </w:t>
            </w:r>
            <w:r>
              <w:rPr>
                <w:rFonts w:ascii="Times New Roman" w:eastAsia="Times New Roman" w:hAnsi="Times New Roman" w:cs="Times New Roman"/>
                <w:i/>
                <w:iCs/>
                <w:color w:val="000000"/>
                <w:sz w:val="24"/>
              </w:rPr>
              <w:t>only</w:t>
            </w:r>
            <w:r>
              <w:rPr>
                <w:rFonts w:ascii="Times New Roman" w:eastAsia="Times New Roman" w:hAnsi="Times New Roman" w:cs="Times New Roman"/>
                <w:color w:val="000000"/>
                <w:sz w:val="24"/>
              </w:rPr>
              <w:t xml:space="preserve"> Diet Coke. When offered a Diet Pepsi one afternoon as an alternative, he refused to even consider it as part of his evoked set even though he generally drinks a soft drink around the time of day the offer was made. What does this illustrates about Hector?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 is satisfying a want.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 is satisfying a need.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 is satisfying a belief.</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 is satisfying a craving.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72. </w:t>
            </w:r>
            <w:r>
              <w:rPr>
                <w:rFonts w:ascii="Times New Roman" w:eastAsia="Times New Roman" w:hAnsi="Times New Roman" w:cs="Times New Roman"/>
                <w:color w:val="000000"/>
                <w:sz w:val="24"/>
              </w:rPr>
              <w:t>When would a marketing manager expect his or her product to be a high-involvement product for most consumers?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77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if it is a product adaptation of a market leader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if it is a necessity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if it has not been purchased before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if it requires substantial financial investment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 xml:space="preserve">Melyssa has been given a horse and needs to buy a new saddle. She has </w:t>
            </w:r>
            <w:r>
              <w:rPr>
                <w:rFonts w:ascii="Times New Roman" w:eastAsia="Times New Roman" w:hAnsi="Times New Roman" w:cs="Times New Roman"/>
                <w:color w:val="000000"/>
                <w:sz w:val="24"/>
              </w:rPr>
              <w:t>narrowed the brands of saddles she is considering down to Dale Chavez, Abetta, and Big Horn. What do these three brands of saddles represent for Melyssa?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her evaluative criteria</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her dissonance suppressors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her discretionary </w:t>
                  </w:r>
                  <w:r>
                    <w:rPr>
                      <w:rFonts w:ascii="Times New Roman" w:eastAsia="Times New Roman" w:hAnsi="Times New Roman" w:cs="Times New Roman"/>
                      <w:color w:val="000000"/>
                      <w:sz w:val="24"/>
                    </w:rPr>
                    <w:t>discriminators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her evoked set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Madison announced to her family last night that she wanted a pair of inline skates. Their mother Wanda said that Madison deserved a special treat for winning the science fair. Because her father Ned said </w:t>
            </w:r>
            <w:r>
              <w:rPr>
                <w:rFonts w:ascii="Times New Roman" w:eastAsia="Times New Roman" w:hAnsi="Times New Roman" w:cs="Times New Roman"/>
                <w:color w:val="000000"/>
                <w:sz w:val="24"/>
              </w:rPr>
              <w:t>nothing, Madison knew she was not getting the skates. What were the roles played by family members in the consumer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Madison was the influencer, and Ned had no role at all.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Madison was the initiator, and Wanda was the </w:t>
                  </w:r>
                  <w:r>
                    <w:rPr>
                      <w:rFonts w:ascii="Times New Roman" w:eastAsia="Times New Roman" w:hAnsi="Times New Roman" w:cs="Times New Roman"/>
                      <w:color w:val="000000"/>
                      <w:sz w:val="24"/>
                    </w:rPr>
                    <w:t>decision maker.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Madison was an influencer, and Wanda was the decision maker.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Madison was the initiator, and Ned was the decision maker.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Between 1987 and 2000, the market for women’s athletic wear increased by more than $3 </w:t>
            </w:r>
            <w:r>
              <w:rPr>
                <w:rFonts w:ascii="Times New Roman" w:eastAsia="Times New Roman" w:hAnsi="Times New Roman" w:cs="Times New Roman"/>
                <w:color w:val="000000"/>
                <w:sz w:val="24"/>
              </w:rPr>
              <w:t>billion while the market for men’s athletic wear remained unchanged. Women are no longer satisfied with sporting goods stores that act as if they are serving women’s needs by carrying jogging bras and biking shorts and otherwise assuming women can use male</w:t>
            </w:r>
            <w:r>
              <w:rPr>
                <w:rFonts w:ascii="Times New Roman" w:eastAsia="Times New Roman" w:hAnsi="Times New Roman" w:cs="Times New Roman"/>
                <w:color w:val="000000"/>
                <w:sz w:val="24"/>
              </w:rPr>
              <w:t xml:space="preserve"> gear. Like men, women want a product that will increase their performance,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Refer to the Figure. What is the enduring belief that it is a person’s responsibility to t</w:t>
            </w:r>
            <w:r>
              <w:rPr>
                <w:rFonts w:ascii="Times New Roman" w:eastAsia="Times New Roman" w:hAnsi="Times New Roman" w:cs="Times New Roman"/>
                <w:color w:val="000000"/>
                <w:sz w:val="24"/>
              </w:rPr>
              <w:t>ake good care of his or her body and engage in regular exercise to ensure its well-being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3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perceptual dilemma</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value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marketing-information source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cognitive attitude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In the late 1990s, DaimlerChrysler </w:t>
            </w:r>
            <w:r>
              <w:rPr>
                <w:rFonts w:ascii="Times New Roman" w:eastAsia="Times New Roman" w:hAnsi="Times New Roman" w:cs="Times New Roman"/>
                <w:color w:val="000000"/>
                <w:sz w:val="24"/>
              </w:rPr>
              <w:t>established a department solely to work on the sound of its car doors. The company understood the connection consumers make between sound and quality. What was DaimlerChrysler attuned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self-image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personality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lifestyle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perception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Fiona is considering a daycare facility for her five-month-old daughter Kate. She has been visiting daycare centres for the past two weeks and has interviewed caregivers at eight different </w:t>
            </w:r>
            <w:r>
              <w:rPr>
                <w:rFonts w:ascii="Times New Roman" w:eastAsia="Times New Roman" w:hAnsi="Times New Roman" w:cs="Times New Roman"/>
                <w:color w:val="000000"/>
                <w:sz w:val="24"/>
              </w:rPr>
              <w:t xml:space="preserve">centres. It is extremely important to Fiona that Kate be stimulated intellectually and fed according to schedule. After considering all eight daycare centres, Fiona chose PerfectCare. While she is quite pleased with her choice, she does continue to wonder </w:t>
            </w:r>
            <w:r>
              <w:rPr>
                <w:rFonts w:ascii="Times New Roman" w:eastAsia="Times New Roman" w:hAnsi="Times New Roman" w:cs="Times New Roman"/>
                <w:color w:val="000000"/>
                <w:sz w:val="24"/>
              </w:rPr>
              <w:t>if she made the correct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Refer to the Figure. Fiona’s visits to the daycare centres and interviews with the caregivers represent which step of the consumer decision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postpurchase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stimulus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evaluation of </w:t>
                  </w:r>
                  <w:r>
                    <w:rPr>
                      <w:rFonts w:ascii="Times New Roman" w:eastAsia="Times New Roman" w:hAnsi="Times New Roman" w:cs="Times New Roman"/>
                      <w:color w:val="000000"/>
                      <w:sz w:val="24"/>
                    </w:rPr>
                    <w:t>alternatives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recognition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Which of the following best describes opinion leaders?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11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wealthy, well-educated individuals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experts on all high-involvement consumer goods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usually the same individuals for all social classes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people who influence others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79. </w:t>
            </w:r>
            <w:r>
              <w:rPr>
                <w:rFonts w:ascii="Times New Roman" w:eastAsia="Times New Roman" w:hAnsi="Times New Roman" w:cs="Times New Roman"/>
                <w:color w:val="000000"/>
                <w:sz w:val="24"/>
              </w:rPr>
              <w:t xml:space="preserve">Christian Pawl holds the opinion that the Black Diamond Skylight three-person three-season tent is the most amazing tent on the market. Pawl is so convinced of the tent’s versatility that he would have been willing </w:t>
            </w:r>
            <w:r>
              <w:rPr>
                <w:rFonts w:ascii="Times New Roman" w:eastAsia="Times New Roman" w:hAnsi="Times New Roman" w:cs="Times New Roman"/>
                <w:color w:val="000000"/>
                <w:sz w:val="24"/>
              </w:rPr>
              <w:t>to pay much more than the $430 retail price of this tent. What does this describe about the Black Diamond tent?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Pawl’s beliefs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Pawl’s attitudes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Pawl’s standards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Pawl’s valuations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It is almost 30 degrees Celsius </w:t>
            </w:r>
            <w:r>
              <w:rPr>
                <w:rFonts w:ascii="Times New Roman" w:eastAsia="Times New Roman" w:hAnsi="Times New Roman" w:cs="Times New Roman"/>
                <w:color w:val="000000"/>
                <w:sz w:val="24"/>
              </w:rPr>
              <w:t>outside, and Ed is on his way to the supermarket to buy groceries. His air conditioner is broken, so he is hot and thirsty. Ed notices a billboard featuring an ice-cold Coca-Cola. Ed remembers he is out of Coke. Once in the store, Ed heads straight for the</w:t>
            </w:r>
            <w:r>
              <w:rPr>
                <w:rFonts w:ascii="Times New Roman" w:eastAsia="Times New Roman" w:hAnsi="Times New Roman" w:cs="Times New Roman"/>
                <w:color w:val="000000"/>
                <w:sz w:val="24"/>
              </w:rPr>
              <w:t xml:space="preserve"> soft-drink aisle and picks up a 12-pack of Coke.</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80. </w:t>
            </w:r>
            <w:r>
              <w:rPr>
                <w:rFonts w:ascii="Times New Roman" w:eastAsia="Times New Roman" w:hAnsi="Times New Roman" w:cs="Times New Roman"/>
                <w:color w:val="000000"/>
                <w:sz w:val="24"/>
              </w:rPr>
              <w:t>Refer to the Figure. According to Maslow’s hierarchy of needs model, which need was Ed trying to satisfy when he purchased the Coke?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self-actualization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esteem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Women account for about 50 percent of the luxury car market. Male car designers at Cadillac are going about their work with paper clips on their fingers to simulate what it feels like to women with long fingernails to operate buttons, knobs,</w:t>
            </w:r>
            <w:r>
              <w:rPr>
                <w:rFonts w:ascii="Times New Roman" w:eastAsia="Times New Roman" w:hAnsi="Times New Roman" w:cs="Times New Roman"/>
                <w:color w:val="000000"/>
                <w:sz w:val="24"/>
              </w:rPr>
              <w:t xml:space="preserve"> and other interior features. Which type of influences on consumer buying decisions are the designers responding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individual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When the administrative assistant restocks office supplies each</w:t>
            </w:r>
            <w:r>
              <w:rPr>
                <w:rFonts w:ascii="Times New Roman" w:eastAsia="Times New Roman" w:hAnsi="Times New Roman" w:cs="Times New Roman"/>
                <w:color w:val="000000"/>
                <w:sz w:val="24"/>
              </w:rPr>
              <w:t xml:space="preserve"> month, he places an order for paper, pens, folders, and printer cartridges. Each month the order is the same. What is this type of buying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buyer’s harmony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situational convenience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response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consistent </w:t>
                  </w:r>
                  <w:r>
                    <w:rPr>
                      <w:rFonts w:ascii="Times New Roman" w:eastAsia="Times New Roman" w:hAnsi="Times New Roman" w:cs="Times New Roman"/>
                      <w:color w:val="000000"/>
                      <w:sz w:val="24"/>
                    </w:rPr>
                    <w:t>decision making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When is an external information search especially important?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1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there is a great deal of past experience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there are high costs associated with making an incorrect decision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when the cost of gathering </w:t>
                  </w:r>
                  <w:r>
                    <w:rPr>
                      <w:rFonts w:ascii="Times New Roman" w:eastAsia="Times New Roman" w:hAnsi="Times New Roman" w:cs="Times New Roman"/>
                      <w:color w:val="000000"/>
                      <w:sz w:val="24"/>
                    </w:rPr>
                    <w:t>information is high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buying frequently purchased, low-cost items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84. </w:t>
            </w:r>
            <w:r>
              <w:rPr>
                <w:rFonts w:ascii="Times New Roman" w:eastAsia="Times New Roman" w:hAnsi="Times New Roman" w:cs="Times New Roman"/>
                <w:color w:val="000000"/>
                <w:sz w:val="24"/>
              </w:rPr>
              <w:t xml:space="preserve">When Avril went to purchase a birthday card for her new boyfriend, she went to three stores and spent four hours reading over 500 cards before selecting the perfect one. </w:t>
            </w:r>
            <w:r>
              <w:rPr>
                <w:rFonts w:ascii="Times New Roman" w:eastAsia="Times New Roman" w:hAnsi="Times New Roman" w:cs="Times New Roman"/>
                <w:color w:val="000000"/>
                <w:sz w:val="24"/>
              </w:rPr>
              <w:t>Why is this card (which cost $3.25) properly designated a high-involvement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brand loyalty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situational factors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financial risk</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 xml:space="preserve">Which of the following groups is least likely to be described as a </w:t>
            </w:r>
            <w:r>
              <w:rPr>
                <w:rFonts w:ascii="Times New Roman" w:eastAsia="Times New Roman" w:hAnsi="Times New Roman" w:cs="Times New Roman"/>
                <w:color w:val="000000"/>
                <w:sz w:val="24"/>
              </w:rPr>
              <w:t>subculture?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electrical engineers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Vietnamese Canadians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college students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residents of the 905 area code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 xml:space="preserve">Nancy is pregnant and has been shopping for a baby crib. She has visited several websites that provide information </w:t>
            </w:r>
            <w:r>
              <w:rPr>
                <w:rFonts w:ascii="Times New Roman" w:eastAsia="Times New Roman" w:hAnsi="Times New Roman" w:cs="Times New Roman"/>
                <w:color w:val="000000"/>
                <w:sz w:val="24"/>
              </w:rPr>
              <w:t>about cribs and has consulted a book by a consumer group on how to keep her baby safe. She has also asked several new mothers for recommendations. In her decision-making process, what has Nancy been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75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marketing-controlled information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demographic information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nonmarketing-controlled information sources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secondary data sources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appropriate. Sus</w:t>
            </w:r>
            <w:r>
              <w:rPr>
                <w:rFonts w:ascii="Times New Roman" w:eastAsia="Times New Roman" w:hAnsi="Times New Roman" w:cs="Times New Roman"/>
                <w:color w:val="000000"/>
                <w:sz w:val="24"/>
              </w:rPr>
              <w:t>anne, another vice president, suggested that Zena consider a car produced in Canada because the consulting firm she works for has a policy of supporting Canadian businesses. Zena began her quest for a new car by visiting several car dealers and obtaining p</w:t>
            </w:r>
            <w:r>
              <w:rPr>
                <w:rFonts w:ascii="Times New Roman" w:eastAsia="Times New Roman" w:hAnsi="Times New Roman" w:cs="Times New Roman"/>
                <w:color w:val="000000"/>
                <w:sz w:val="24"/>
              </w:rPr>
              <w:t xml:space="preserve">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 Chrysler. S</w:t>
            </w:r>
            <w:r>
              <w:rPr>
                <w:rFonts w:ascii="Times New Roman" w:eastAsia="Times New Roman" w:hAnsi="Times New Roman" w:cs="Times New Roman"/>
                <w:color w:val="000000"/>
                <w:sz w:val="24"/>
              </w:rPr>
              <w:t>he believes the car is a good fit with her new image and position in her company. Now that she has purchased the car, she has seen more advertisements touting its features than she ever noticed before. She also has noticed many models of her car on the roa</w:t>
            </w:r>
            <w:r>
              <w:rPr>
                <w:rFonts w:ascii="Times New Roman" w:eastAsia="Times New Roman" w:hAnsi="Times New Roman" w:cs="Times New Roman"/>
                <w:color w:val="000000"/>
                <w:sz w:val="24"/>
              </w:rPr>
              <w:t>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Refer to the Figure. Zena’s visits to the dealers and to the library best represent which step of the consumer decision-making </w:t>
            </w:r>
            <w:r>
              <w:rPr>
                <w:rFonts w:ascii="Times New Roman" w:eastAsia="Times New Roman" w:hAnsi="Times New Roman" w:cs="Times New Roman"/>
                <w:color w:val="000000"/>
                <w:sz w:val="24"/>
              </w:rPr>
              <w:t>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2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recognition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information search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evaluation of alternatives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stimulus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88. Daniel and Miriam both live in Uganda, one of the poorest countries in the world. Which needs would they be most concerned with fulfilling?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economic</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esteem</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Which types of products do people typically purchase using only an internal 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9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frequently purchased, low-cost items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frequently purchased, high-cost items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infrequently purchased, low-cost items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infrequently purchased, high-cost items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 xml:space="preserve">Sami Lin is developing an advertising campaign targeted to the same young audience that watched the X Games (an extreme sports competition) on television. Which </w:t>
            </w:r>
            <w:r>
              <w:rPr>
                <w:rFonts w:ascii="Times New Roman" w:eastAsia="Times New Roman" w:hAnsi="Times New Roman" w:cs="Times New Roman"/>
                <w:color w:val="000000"/>
                <w:sz w:val="24"/>
              </w:rPr>
              <w:t>of the following actions might Lin take to help enhance the chances her targeted customers will pay attention to her ads?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87"/>
              <w:gridCol w:w="158"/>
              <w:gridCol w:w="1035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Use neutral sounds and colours that are similar to the programs the ads follow, so there is not much difference between the prog</w:t>
                  </w:r>
                  <w:r>
                    <w:rPr>
                      <w:rFonts w:ascii="Times New Roman" w:eastAsia="Times New Roman" w:hAnsi="Times New Roman" w:cs="Times New Roman"/>
                      <w:color w:val="000000"/>
                      <w:sz w:val="24"/>
                    </w:rPr>
                    <w:t>ram and the ads.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noisy, boldly coloured ads to break through the ad clutter.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Create ads that emphasize the variety of sports to get customers to think about the ads.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Start a viral internet campaign using a celebrity spokesperson</w:t>
                  </w:r>
                  <w:r>
                    <w:rPr>
                      <w:rFonts w:ascii="Times New Roman" w:eastAsia="Times New Roman" w:hAnsi="Times New Roman" w:cs="Times New Roman"/>
                      <w:color w:val="000000"/>
                      <w:sz w:val="24"/>
                    </w:rPr>
                    <w:t xml:space="preserve"> to endorse the product.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 xml:space="preserve">Studies of how consumers relate to Internet entertainment classify them into nine different groups. One category is “Mouse Potatoes,” who spend most of their time online, who want the most current gadgets, and who believe the world pictured in the cartoon </w:t>
            </w:r>
            <w:r>
              <w:rPr>
                <w:rFonts w:ascii="Times New Roman" w:eastAsia="Times New Roman" w:hAnsi="Times New Roman" w:cs="Times New Roman"/>
                <w:i/>
                <w:iCs/>
                <w:color w:val="000000"/>
                <w:sz w:val="24"/>
              </w:rPr>
              <w:t>The Jetsons</w:t>
            </w:r>
            <w:r>
              <w:rPr>
                <w:rFonts w:ascii="Times New Roman" w:eastAsia="Times New Roman" w:hAnsi="Times New Roman" w:cs="Times New Roman"/>
                <w:color w:val="000000"/>
                <w:sz w:val="24"/>
              </w:rPr>
              <w:t xml:space="preserve"> will exist one day. What does this describe of the “Mouse Potatoes”?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self-image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cultural bias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demographics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 xml:space="preserve">It is widely accepted that equality between men and women is a fundamental right. In other </w:t>
            </w:r>
            <w:r>
              <w:rPr>
                <w:rFonts w:ascii="Times New Roman" w:eastAsia="Times New Roman" w:hAnsi="Times New Roman" w:cs="Times New Roman"/>
                <w:color w:val="000000"/>
                <w:sz w:val="24"/>
              </w:rPr>
              <w:t>words there is a belief that one mode of conduct is preferable to another.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4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lifestyle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self-concept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attitude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value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93. </w:t>
            </w:r>
            <w:r>
              <w:rPr>
                <w:rFonts w:ascii="Times New Roman" w:eastAsia="Times New Roman" w:hAnsi="Times New Roman" w:cs="Times New Roman"/>
                <w:color w:val="000000"/>
                <w:sz w:val="24"/>
              </w:rPr>
              <w:t xml:space="preserve">Cecelia is a receptionist and just spent $347 on a new riding saddle </w:t>
            </w:r>
            <w:r>
              <w:rPr>
                <w:rFonts w:ascii="Times New Roman" w:eastAsia="Times New Roman" w:hAnsi="Times New Roman" w:cs="Times New Roman"/>
                <w:color w:val="000000"/>
                <w:sz w:val="24"/>
              </w:rPr>
              <w:t>for her boyfriend Claude, a weekend cowboy. When she got home with the saddle, she experienced a high level of anxiety about whether she had made the right purchase decision. What did Cecelia experience?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dissatisfaction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temporal </w:t>
                  </w:r>
                  <w:r>
                    <w:rPr>
                      <w:rFonts w:ascii="Times New Roman" w:eastAsia="Times New Roman" w:hAnsi="Times New Roman" w:cs="Times New Roman"/>
                      <w:color w:val="000000"/>
                      <w:sz w:val="24"/>
                    </w:rPr>
                    <w:t>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disharmony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What do manufacturers of consumer goods want to encourage when they give away trial sizes of new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6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experiential learning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continuous</w:t>
                  </w:r>
                  <w:r>
                    <w:rPr>
                      <w:rFonts w:ascii="Times New Roman" w:eastAsia="Times New Roman" w:hAnsi="Times New Roman" w:cs="Times New Roman"/>
                      <w:color w:val="000000"/>
                      <w:sz w:val="24"/>
                    </w:rPr>
                    <w:t xml:space="preserve"> reinforcement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conceptual perception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What is the name for the process that creates changes in behaviour?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2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adaptation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learning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involvement manipulation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attitude adjustment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 xml:space="preserve">Advocacy groups lobbying </w:t>
            </w:r>
            <w:r>
              <w:rPr>
                <w:rFonts w:ascii="Times New Roman" w:eastAsia="Times New Roman" w:hAnsi="Times New Roman" w:cs="Times New Roman"/>
                <w:color w:val="000000"/>
                <w:sz w:val="24"/>
              </w:rPr>
              <w:t>for support money may be inflating the number of people who suffer or die from particular maladies such as AIDS, cancer, and Alzheimer’s. These groups are using fear as a marketing tool to specifically target which needs in Maslow’s hierarchy?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esteem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97. Jane needed a new cell-phone after her old one broke. She must now do research, compare several models and only then will Jane be able to replace her phone. What is this process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6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psychographics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business buying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consumerism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 behaviour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98. </w:t>
            </w:r>
            <w:r>
              <w:rPr>
                <w:rFonts w:ascii="Times New Roman" w:eastAsia="Times New Roman" w:hAnsi="Times New Roman" w:cs="Times New Roman"/>
                <w:color w:val="000000"/>
                <w:sz w:val="24"/>
              </w:rPr>
              <w:t xml:space="preserve">Because her mother went to the supermarket only once a month, this is how Moniq prefers to do her grocery shopping. One of the reasons Moniq is such an </w:t>
            </w:r>
            <w:r>
              <w:rPr>
                <w:rFonts w:ascii="Times New Roman" w:eastAsia="Times New Roman" w:hAnsi="Times New Roman" w:cs="Times New Roman"/>
                <w:color w:val="000000"/>
                <w:sz w:val="24"/>
              </w:rPr>
              <w:t>efficient shopper is that, like her mother, Moniq believes, “Waste not, want not.” What is the passing down of norms and values to Moniq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8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consumerism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socialization process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acculturation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roles opinion leaders</w:t>
                  </w:r>
                  <w:r>
                    <w:rPr>
                      <w:rFonts w:ascii="Times New Roman" w:eastAsia="Times New Roman" w:hAnsi="Times New Roman" w:cs="Times New Roman"/>
                      <w:color w:val="000000"/>
                      <w:sz w:val="24"/>
                    </w:rPr>
                    <w:t xml:space="preserve"> play in business decision making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What do marketing managers often use in-store promotions to stimulate sales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9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technical products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high-involvement products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high-priced products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low-involvement products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Why </w:t>
            </w:r>
            <w:r>
              <w:rPr>
                <w:rFonts w:ascii="Times New Roman" w:eastAsia="Times New Roman" w:hAnsi="Times New Roman" w:cs="Times New Roman"/>
                <w:color w:val="000000"/>
                <w:sz w:val="24"/>
              </w:rPr>
              <w:t>does Wanda approach the purchase decision of Soy Good soy milk with much lower level of human involvement than the purchase of a new handbag?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8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due to opportunity costs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due to the fear of cognitive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due to situational factors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due to the social visibility of the two products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When do people tend to be more satisfied with a purchase?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06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they obtain additional information that reinforces their decision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they feel less competent in their daily lives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cognitive dissonance develops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when there is inconsistency among opinions and values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 xml:space="preserve">Clayton’s purchase behaviour is influenced by his love of rodeo, his patriotism, a fascination with agriculture, his love of country music, and </w:t>
            </w:r>
            <w:r>
              <w:rPr>
                <w:rFonts w:ascii="Times New Roman" w:eastAsia="Times New Roman" w:hAnsi="Times New Roman" w:cs="Times New Roman"/>
                <w:color w:val="000000"/>
                <w:sz w:val="24"/>
              </w:rPr>
              <w:t>his belief that everyone needs to enjoy life. All of these things are part of which personal influence on the consumer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attitude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beliefs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 xml:space="preserve">What is the name for a group of </w:t>
            </w:r>
            <w:r>
              <w:rPr>
                <w:rFonts w:ascii="Times New Roman" w:eastAsia="Times New Roman" w:hAnsi="Times New Roman" w:cs="Times New Roman"/>
                <w:color w:val="000000"/>
                <w:sz w:val="24"/>
              </w:rPr>
              <w:t>people who are considered nearly equal in community esteem, regularly socialize among themselves both formally and informally, and share behavioural norms?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54"/>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extended family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subculture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dissociative group</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 class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Interface, a manufacturer of floor covering products, has recently entered into an agreement with Dow Chemical to develop carpeting manufactured from corn fibre, rather than the traditional nylon. Interface hopes to develop a biodegradable carpet tile </w:t>
            </w:r>
            <w:r>
              <w:rPr>
                <w:rFonts w:ascii="Times New Roman" w:eastAsia="Times New Roman" w:hAnsi="Times New Roman" w:cs="Times New Roman"/>
                <w:color w:val="000000"/>
                <w:sz w:val="24"/>
              </w:rPr>
              <w:t>that will be sold to the public at prices only slightly higher than nylon carpet tiles. Interface’s CEO has repeatedly said the mission of his company is to look for manufacturing materials that are renewable and are not petroleum dependent.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Refer t</w:t>
            </w:r>
            <w:r>
              <w:rPr>
                <w:rFonts w:ascii="Times New Roman" w:eastAsia="Times New Roman" w:hAnsi="Times New Roman" w:cs="Times New Roman"/>
                <w:color w:val="000000"/>
                <w:sz w:val="24"/>
              </w:rPr>
              <w:t>o the Figure. Interface could include a letter in every box of corn-fibre carpet tiles congratulating the buyer on helping to protect the environment. What would this reduce?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3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potential cognitive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potential buyer repentance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potential consumer repentance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potential affective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 xml:space="preserve">When dealing with Muslim patients, a doctor may need to share a small bit of personal information about himself or herself to gain the patient’s trust. These show that physicians </w:t>
            </w:r>
            <w:r>
              <w:rPr>
                <w:rFonts w:ascii="Times New Roman" w:eastAsia="Times New Roman" w:hAnsi="Times New Roman" w:cs="Times New Roman"/>
                <w:color w:val="000000"/>
                <w:sz w:val="24"/>
              </w:rPr>
              <w:t>need to be aware of how consumer behaviour is influenced by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5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motivation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 membership</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appropriate. Sus</w:t>
            </w:r>
            <w:r>
              <w:rPr>
                <w:rFonts w:ascii="Times New Roman" w:eastAsia="Times New Roman" w:hAnsi="Times New Roman" w:cs="Times New Roman"/>
                <w:color w:val="000000"/>
                <w:sz w:val="24"/>
              </w:rPr>
              <w:t>anne, another vice president, suggested that Zena consider a car produced in Canada because the consulting firm she works for has a policy of supporting Canadian businesses. Zena began her quest for a new car by visiting several car dealers and obtaining p</w:t>
            </w:r>
            <w:r>
              <w:rPr>
                <w:rFonts w:ascii="Times New Roman" w:eastAsia="Times New Roman" w:hAnsi="Times New Roman" w:cs="Times New Roman"/>
                <w:color w:val="000000"/>
                <w:sz w:val="24"/>
              </w:rPr>
              <w:t xml:space="preserve">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 Chrysler. S</w:t>
            </w:r>
            <w:r>
              <w:rPr>
                <w:rFonts w:ascii="Times New Roman" w:eastAsia="Times New Roman" w:hAnsi="Times New Roman" w:cs="Times New Roman"/>
                <w:color w:val="000000"/>
                <w:sz w:val="24"/>
              </w:rPr>
              <w:t>he believes the car is a good fit with her new image and position in her company. Now that she has purchased the car, she has seen more advertisements touting its features than she ever noticed before. She also has noticed many models of her car on the roa</w:t>
            </w:r>
            <w:r>
              <w:rPr>
                <w:rFonts w:ascii="Times New Roman" w:eastAsia="Times New Roman" w:hAnsi="Times New Roman" w:cs="Times New Roman"/>
                <w:color w:val="000000"/>
                <w:sz w:val="24"/>
              </w:rPr>
              <w:t>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Refer to the Figure. In noticing similar cars on the road and advertising supporting her decision, Zena is reducing feelings o</w:t>
            </w:r>
            <w:r>
              <w:rPr>
                <w:rFonts w:ascii="Times New Roman" w:eastAsia="Times New Roman" w:hAnsi="Times New Roman" w:cs="Times New Roman"/>
                <w:color w:val="000000"/>
                <w:sz w:val="24"/>
              </w:rPr>
              <w:t>f inner tension. What are these feelings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postpurchase action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107. </w:t>
            </w:r>
            <w:r>
              <w:rPr>
                <w:rFonts w:ascii="Times New Roman" w:eastAsia="Times New Roman" w:hAnsi="Times New Roman" w:cs="Times New Roman"/>
                <w:color w:val="000000"/>
                <w:sz w:val="24"/>
              </w:rPr>
              <w:t>Sam knows that if he had been allowed to be an actor, he would have been as successful as his favourite actor Tom Hanks. He believes his acting ability and his stage presence are as least as good as Tom Hanks’s. Since Sam really admires Hanks, he has recen</w:t>
            </w:r>
            <w:r>
              <w:rPr>
                <w:rFonts w:ascii="Times New Roman" w:eastAsia="Times New Roman" w:hAnsi="Times New Roman" w:cs="Times New Roman"/>
                <w:color w:val="000000"/>
                <w:sz w:val="24"/>
              </w:rPr>
              <w:t xml:space="preserve">tly grown his hair as Hanks did for his role in </w:t>
            </w:r>
            <w:r>
              <w:rPr>
                <w:rFonts w:ascii="Times New Roman" w:eastAsia="Times New Roman" w:hAnsi="Times New Roman" w:cs="Times New Roman"/>
                <w:i/>
                <w:iCs/>
                <w:color w:val="000000"/>
                <w:sz w:val="24"/>
              </w:rPr>
              <w:t>The Da Vinci Code</w:t>
            </w:r>
            <w:r>
              <w:rPr>
                <w:rFonts w:ascii="Times New Roman" w:eastAsia="Times New Roman" w:hAnsi="Times New Roman" w:cs="Times New Roman"/>
                <w:color w:val="000000"/>
                <w:sz w:val="24"/>
              </w:rPr>
              <w:t>. What does Sam’s new look reflect?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his superego</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his compliant orientation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his ideal self-image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his real self-image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 xml:space="preserve">When a consumer is purchasing an </w:t>
            </w:r>
            <w:r>
              <w:rPr>
                <w:rFonts w:ascii="Times New Roman" w:eastAsia="Times New Roman" w:hAnsi="Times New Roman" w:cs="Times New Roman"/>
                <w:color w:val="000000"/>
                <w:sz w:val="24"/>
              </w:rPr>
              <w:t>unfamiliar or expensive product, which process is often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harmonizing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problem solving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strategic behaviour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 xml:space="preserve">Which of the following best describes an attitude toward a </w:t>
            </w:r>
            <w:r>
              <w:rPr>
                <w:rFonts w:ascii="Times New Roman" w:eastAsia="Times New Roman" w:hAnsi="Times New Roman" w:cs="Times New Roman"/>
                <w:color w:val="000000"/>
                <w:sz w:val="24"/>
              </w:rPr>
              <w:t>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easy to change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person’s point of view</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same as a belief</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same as “intention to buy”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What is another name for evoked set?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called array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reminder assortment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induced memory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consideration set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To analyze consumer lifestyles, what do marketers look 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1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activities, interests, and opinions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behaviour, personality, and social class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consumers’ geography, demography, and </w:t>
                  </w:r>
                  <w:r>
                    <w:rPr>
                      <w:rFonts w:ascii="Times New Roman" w:eastAsia="Times New Roman" w:hAnsi="Times New Roman" w:cs="Times New Roman"/>
                      <w:color w:val="000000"/>
                      <w:sz w:val="24"/>
                    </w:rPr>
                    <w:t>psychographics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activities, personality, and demography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 xml:space="preserve">Zoran wants to buy a pair of sunglasses he can wear when he is riding his bicycle in competitions. He wants sunglasses with a rubberized nose piece, built-in anti-fogging </w:t>
            </w:r>
            <w:r>
              <w:rPr>
                <w:rFonts w:ascii="Times New Roman" w:eastAsia="Times New Roman" w:hAnsi="Times New Roman" w:cs="Times New Roman"/>
                <w:color w:val="000000"/>
                <w:sz w:val="24"/>
              </w:rPr>
              <w:t>technology, and the ability to block light from all angles. What do the criteria for his decision appear to be based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9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marketing-controlled information sources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evoked set finalists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response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product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appropriate. Sus</w:t>
            </w:r>
            <w:r>
              <w:rPr>
                <w:rFonts w:ascii="Times New Roman" w:eastAsia="Times New Roman" w:hAnsi="Times New Roman" w:cs="Times New Roman"/>
                <w:color w:val="000000"/>
                <w:sz w:val="24"/>
              </w:rPr>
              <w:t>anne, another vice president, suggested that Zena consider a car produced in Canada because the consulting firm she works for has a policy of supporting Canadian businesses. Zena began her quest for a new car by visiting several car dealers and obtaining p</w:t>
            </w:r>
            <w:r>
              <w:rPr>
                <w:rFonts w:ascii="Times New Roman" w:eastAsia="Times New Roman" w:hAnsi="Times New Roman" w:cs="Times New Roman"/>
                <w:color w:val="000000"/>
                <w:sz w:val="24"/>
              </w:rPr>
              <w:t xml:space="preserve">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 Chrysler. S</w:t>
            </w:r>
            <w:r>
              <w:rPr>
                <w:rFonts w:ascii="Times New Roman" w:eastAsia="Times New Roman" w:hAnsi="Times New Roman" w:cs="Times New Roman"/>
                <w:color w:val="000000"/>
                <w:sz w:val="24"/>
              </w:rPr>
              <w:t>he believes the car is a good fit with her new image and position in her company. Now that she has purchased the car, she has seen more advertisements touting its features than she ever noticed before. She also has noticed many models of her car on the roa</w:t>
            </w:r>
            <w:r>
              <w:rPr>
                <w:rFonts w:ascii="Times New Roman" w:eastAsia="Times New Roman" w:hAnsi="Times New Roman" w:cs="Times New Roman"/>
                <w:color w:val="000000"/>
                <w:sz w:val="24"/>
              </w:rPr>
              <w:t>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113. </w:t>
            </w:r>
            <w:r>
              <w:rPr>
                <w:rFonts w:ascii="Times New Roman" w:eastAsia="Times New Roman" w:hAnsi="Times New Roman" w:cs="Times New Roman"/>
                <w:color w:val="000000"/>
                <w:sz w:val="24"/>
              </w:rPr>
              <w:t>Refer to the Figure. Zena spent a considerable amount of time and effort on her new car purchase. What sort of product is it f</w:t>
            </w:r>
            <w:r>
              <w:rPr>
                <w:rFonts w:ascii="Times New Roman" w:eastAsia="Times New Roman" w:hAnsi="Times New Roman" w:cs="Times New Roman"/>
                <w:color w:val="000000"/>
                <w:sz w:val="24"/>
              </w:rPr>
              <w:t>or Zena?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8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impulse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 involvement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response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high involvement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On any given day, a person may be subjected to over 2,500 advertising messages but may be aware of only 10 to 20 of them. What is this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2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learning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exposure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attributes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Which of the following is the best example of an internal stimulus that would create need recognition?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24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 friend comments on how shabby your </w:t>
                  </w:r>
                  <w:r>
                    <w:rPr>
                      <w:rFonts w:ascii="Times New Roman" w:eastAsia="Times New Roman" w:hAnsi="Times New Roman" w:cs="Times New Roman"/>
                      <w:color w:val="000000"/>
                      <w:sz w:val="24"/>
                    </w:rPr>
                    <w:t>coat looks.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Your mother gives you money to buy a new pair of shoes.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After attending a very loud concert, you develop a headache.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You are invited to a graduation, and you need a gift.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116. </w:t>
            </w:r>
            <w:r>
              <w:rPr>
                <w:rFonts w:ascii="Times New Roman" w:eastAsia="Times New Roman" w:hAnsi="Times New Roman" w:cs="Times New Roman"/>
                <w:color w:val="000000"/>
                <w:sz w:val="24"/>
              </w:rPr>
              <w:t xml:space="preserve">What do social influences on consumer </w:t>
            </w:r>
            <w:r>
              <w:rPr>
                <w:rFonts w:ascii="Times New Roman" w:eastAsia="Times New Roman" w:hAnsi="Times New Roman" w:cs="Times New Roman"/>
                <w:color w:val="000000"/>
                <w:sz w:val="24"/>
              </w:rPr>
              <w:t>buying decisions include?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55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society, culture, and family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 society, opinion leaders, and family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personality, lifestyle, and reference groups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 opinion leaders, and family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117. </w:t>
            </w:r>
            <w:r>
              <w:rPr>
                <w:rFonts w:ascii="Times New Roman" w:eastAsia="Times New Roman" w:hAnsi="Times New Roman" w:cs="Times New Roman"/>
                <w:color w:val="000000"/>
                <w:sz w:val="24"/>
              </w:rPr>
              <w:t xml:space="preserve">Moss Security is a </w:t>
            </w:r>
            <w:r>
              <w:rPr>
                <w:rFonts w:ascii="Times New Roman" w:eastAsia="Times New Roman" w:hAnsi="Times New Roman" w:cs="Times New Roman"/>
                <w:color w:val="000000"/>
                <w:sz w:val="24"/>
              </w:rPr>
              <w:t>home security business. Its slogan is “Alarmed? You should be.” What does this slogan appeal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6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esteem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economic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safety needs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physiological needs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It is </w:t>
            </w:r>
            <w:r>
              <w:rPr>
                <w:rFonts w:ascii="Times New Roman" w:eastAsia="Times New Roman" w:hAnsi="Times New Roman" w:cs="Times New Roman"/>
                <w:color w:val="000000"/>
                <w:sz w:val="24"/>
              </w:rPr>
              <w:t>almost 30 degrees Celsius outside, and Ed is on his way to the supermarket to buy groceries. His air conditioner is broken, so he is hot and thirsty. Ed notices a billboard featuring an ice-cold Coca-Cola. Ed remembers he is out of Coke. Once in the store,</w:t>
            </w:r>
            <w:r>
              <w:rPr>
                <w:rFonts w:ascii="Times New Roman" w:eastAsia="Times New Roman" w:hAnsi="Times New Roman" w:cs="Times New Roman"/>
                <w:color w:val="000000"/>
                <w:sz w:val="24"/>
              </w:rPr>
              <w:t xml:space="preserve"> Ed heads straight for the soft-drink aisle and picks up a 12-pack of Coke.</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 xml:space="preserve">Refer to the Figure. Ed knows Michael Jordan (a former basketball all-star) drinks Gatorade, and he thinks he can be more like Jordan if he drinks it. Because Ed very much </w:t>
            </w:r>
            <w:r>
              <w:rPr>
                <w:rFonts w:ascii="Times New Roman" w:eastAsia="Times New Roman" w:hAnsi="Times New Roman" w:cs="Times New Roman"/>
                <w:color w:val="000000"/>
                <w:sz w:val="24"/>
              </w:rPr>
              <w:t>wants to be like Jordan, he purchases Gatorade in addition to Coke. In this example, what is Michael Jordan acting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1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purchase catalyst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opinion leader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consumer advocate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cultural icon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Your best friend has sought</w:t>
            </w:r>
            <w:r>
              <w:rPr>
                <w:rFonts w:ascii="Times New Roman" w:eastAsia="Times New Roman" w:hAnsi="Times New Roman" w:cs="Times New Roman"/>
                <w:color w:val="000000"/>
                <w:sz w:val="24"/>
              </w:rPr>
              <w:t xml:space="preserve"> your advice on what type of clothing she should buy for a job interview. If she gets the job, she will be assistant to the producer of her favourite television program. She really wants this job and considers it a once-in-a-lifetime opportunity. By asking</w:t>
            </w:r>
            <w:r>
              <w:rPr>
                <w:rFonts w:ascii="Times New Roman" w:eastAsia="Times New Roman" w:hAnsi="Times New Roman" w:cs="Times New Roman"/>
                <w:color w:val="000000"/>
                <w:sz w:val="24"/>
              </w:rPr>
              <w:t xml:space="preserve"> for your help with her wardrobe, what is your friend most likely trying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21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to eliminate cognitive dissonance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to eliminate the low involvement in the decision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to reduce perceived risk of negative consequences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to increase the </w:t>
                  </w:r>
                  <w:r>
                    <w:rPr>
                      <w:rFonts w:ascii="Times New Roman" w:eastAsia="Times New Roman" w:hAnsi="Times New Roman" w:cs="Times New Roman"/>
                      <w:color w:val="000000"/>
                      <w:sz w:val="24"/>
                    </w:rPr>
                    <w:t>chances of selective exposure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As a result of hearing the adventures of returning soldiers, Monroe decided to enlist in the army. What did the stories he heard from the soldiers act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3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affective outcomes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external stimuli</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internal stimuli</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purchase outcomes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What is the correct ranking from lowest to the highest in Maslow’s hierarchy of needs model?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39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 esteem, social, physiological, and self-actualization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physiological, social, esteem, </w:t>
                  </w:r>
                  <w:r>
                    <w:rPr>
                      <w:rFonts w:ascii="Times New Roman" w:eastAsia="Times New Roman" w:hAnsi="Times New Roman" w:cs="Times New Roman"/>
                      <w:color w:val="000000"/>
                      <w:sz w:val="24"/>
                    </w:rPr>
                    <w:t>economic, and self-actualization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 economic, social, esteem, and self-development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physiological, safety, social, esteem, and self-actualization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122. </w:t>
            </w:r>
            <w:r>
              <w:rPr>
                <w:rFonts w:ascii="Times New Roman" w:eastAsia="Times New Roman" w:hAnsi="Times New Roman" w:cs="Times New Roman"/>
                <w:color w:val="000000"/>
                <w:sz w:val="24"/>
              </w:rPr>
              <w:t xml:space="preserve">Which of the following tend to be more enduring and complex than beliefs, because </w:t>
            </w:r>
            <w:r>
              <w:rPr>
                <w:rFonts w:ascii="Times New Roman" w:eastAsia="Times New Roman" w:hAnsi="Times New Roman" w:cs="Times New Roman"/>
                <w:color w:val="000000"/>
                <w:sz w:val="24"/>
              </w:rPr>
              <w:t>they rest on an individual’s value system?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motivational cues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cultures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attitudes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perceptions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123. Which of the following is NOT an example of an individual factor that affects the decision-making process for consumers?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gender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age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lifestyles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 xml:space="preserve">What is the term for the processes individuals use when making a purchase decision based on the distinctive lettering used on Coca-Cola cans, the shape of the Nike swoosh, or the colour </w:t>
            </w:r>
            <w:r>
              <w:rPr>
                <w:rFonts w:ascii="Times New Roman" w:eastAsia="Times New Roman" w:hAnsi="Times New Roman" w:cs="Times New Roman"/>
                <w:color w:val="000000"/>
                <w:sz w:val="24"/>
              </w:rPr>
              <w:t>of a can of Campbell soup?</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5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marketing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consumerism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mapping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 xml:space="preserve">Jackson has moved to a new community and can no longer attend his old church. He is currently visiting churches to make a decision </w:t>
            </w:r>
            <w:r>
              <w:rPr>
                <w:rFonts w:ascii="Times New Roman" w:eastAsia="Times New Roman" w:hAnsi="Times New Roman" w:cs="Times New Roman"/>
                <w:color w:val="000000"/>
                <w:sz w:val="24"/>
              </w:rPr>
              <w:t>about which one best serves his needs. In making his decision, which type of consumer decision making will Jackson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extended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habitual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classical</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126. In order, w</w:t>
            </w:r>
            <w:r>
              <w:rPr>
                <w:rFonts w:ascii="Times New Roman" w:eastAsia="Times New Roman" w:hAnsi="Times New Roman" w:cs="Times New Roman"/>
                <w:color w:val="000000"/>
                <w:sz w:val="24"/>
              </w:rPr>
              <w:t xml:space="preserve">hat are the steps of the consumer </w:t>
            </w:r>
            <w:r>
              <w:rPr>
                <w:rFonts w:ascii="Times New Roman" w:eastAsia="Times New Roman" w:hAnsi="Times New Roman" w:cs="Times New Roman"/>
                <w:color w:val="000000"/>
                <w:sz w:val="24"/>
              </w:rPr>
              <w:t>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54"/>
              <w:gridCol w:w="195"/>
              <w:gridCol w:w="10251"/>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recognition, alternative aggregation, re-evaluation, purchase decision, postpurchase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positioning, stimulus response reactions, evaluation of alternatives, purchase decision, postpurchase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positioning, alternative aggregation and divestment, purchase decision, postpurchase evaluation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need recognition, information search, evaluation of alternatives, purchase, and postpurchase evaluation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 xml:space="preserve">127. Daniel just bought a bar of </w:t>
            </w:r>
            <w:r>
              <w:rPr>
                <w:rFonts w:ascii="Times New Roman" w:eastAsia="Times New Roman" w:hAnsi="Times New Roman" w:cs="Times New Roman"/>
                <w:color w:val="000000"/>
                <w:sz w:val="22"/>
                <w:szCs w:val="22"/>
              </w:rPr>
              <w:t>chocolate. What type of behaviour would he have exhibited?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response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emotional buying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intensive decision making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Between 1987 and 2000, the market for women’s athletic wear increased </w:t>
            </w:r>
            <w:r>
              <w:rPr>
                <w:rFonts w:ascii="Times New Roman" w:eastAsia="Times New Roman" w:hAnsi="Times New Roman" w:cs="Times New Roman"/>
                <w:color w:val="000000"/>
                <w:sz w:val="24"/>
              </w:rPr>
              <w:t>by more than $3 billion while the market for men’s athletic wear remained unchanged. Women are no longer satisfied with sporting goods stores that act as if they are serving women’s needs by carrying jogging bras and biking shorts and otherwise assuming wo</w:t>
            </w:r>
            <w:r>
              <w:rPr>
                <w:rFonts w:ascii="Times New Roman" w:eastAsia="Times New Roman" w:hAnsi="Times New Roman" w:cs="Times New Roman"/>
                <w:color w:val="000000"/>
                <w:sz w:val="24"/>
              </w:rPr>
              <w:t>men can use male gear. Like men, women want a product that will increase their performance, but they also want something else—a product that will be in tune with their bodies.</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Refer to the Figure. To capture the female market for sports attire, spor</w:t>
            </w:r>
            <w:r>
              <w:rPr>
                <w:rFonts w:ascii="Times New Roman" w:eastAsia="Times New Roman" w:hAnsi="Times New Roman" w:cs="Times New Roman"/>
                <w:color w:val="000000"/>
                <w:sz w:val="24"/>
              </w:rPr>
              <w:t>ting goods retailers are sprucing up their stores, brightening interiors, and setting up women’s sections in the fronts of the stores. What are the retailers trying to change?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7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customers’ cognitions about the stores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customers’ first impressions</w:t>
                  </w:r>
                  <w:r>
                    <w:rPr>
                      <w:rFonts w:ascii="Times New Roman" w:eastAsia="Times New Roman" w:hAnsi="Times New Roman" w:cs="Times New Roman"/>
                      <w:color w:val="000000"/>
                      <w:sz w:val="24"/>
                    </w:rPr>
                    <w:t xml:space="preserve"> of the stores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customers’ perceptions of the stores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customers’ selective motivation in the stores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Which of the following statements about culture as an influence on consumer buying behaviour is true?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738"/>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 subculture has minimal </w:t>
                  </w:r>
                  <w:r>
                    <w:rPr>
                      <w:rFonts w:ascii="Times New Roman" w:eastAsia="Times New Roman" w:hAnsi="Times New Roman" w:cs="Times New Roman"/>
                      <w:color w:val="000000"/>
                      <w:sz w:val="24"/>
                    </w:rPr>
                    <w:t>influence.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Internet increases cultural heterogeneity.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Language is an important aspect of culture.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Core values remain the same for all cultures.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130. </w:t>
            </w:r>
            <w:r>
              <w:rPr>
                <w:rFonts w:ascii="Times New Roman" w:eastAsia="Times New Roman" w:hAnsi="Times New Roman" w:cs="Times New Roman"/>
                <w:color w:val="000000"/>
                <w:sz w:val="24"/>
              </w:rPr>
              <w:t xml:space="preserve">Several years ago, Procter &amp; Gamble added bleach to its Tide laundry </w:t>
            </w:r>
            <w:r>
              <w:rPr>
                <w:rFonts w:ascii="Times New Roman" w:eastAsia="Times New Roman" w:hAnsi="Times New Roman" w:cs="Times New Roman"/>
                <w:color w:val="000000"/>
                <w:sz w:val="24"/>
              </w:rPr>
              <w:t>detergent, but people didn’t believe it was different because it looked the same. So P&amp;G added blue beads to the normally white detergent. Though the blue beads had nothing to do with the bleaching action, consumers could “see” the difference. In this case</w:t>
            </w:r>
            <w:r>
              <w:rPr>
                <w:rFonts w:ascii="Times New Roman" w:eastAsia="Times New Roman" w:hAnsi="Times New Roman" w:cs="Times New Roman"/>
                <w:color w:val="000000"/>
                <w:sz w:val="24"/>
              </w:rPr>
              <w:t>, consumers were organizing stimuli into a meaningful picture. What is this process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1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exposure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retention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The electricity for lighting outdoor billboards is powered by transformers. The operator</w:t>
            </w:r>
            <w:r>
              <w:rPr>
                <w:rFonts w:ascii="Times New Roman" w:eastAsia="Times New Roman" w:hAnsi="Times New Roman" w:cs="Times New Roman"/>
                <w:color w:val="000000"/>
                <w:sz w:val="24"/>
              </w:rPr>
              <w:t xml:space="preserve"> of a company that installs and manages billboards has purchased many such transformers. Today he plans to buy a replacement for one that was destroyed by a recent storm. Which type of decision making will he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extended</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habitual</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Sixty percent of drinkers of whiskey in Great Britain are over 50. The dangers associated with an aging market are obvious. Whiskey manufacturers have taken staid traditional symbols of their whiskey and placed them</w:t>
            </w:r>
            <w:r>
              <w:rPr>
                <w:rFonts w:ascii="Times New Roman" w:eastAsia="Times New Roman" w:hAnsi="Times New Roman" w:cs="Times New Roman"/>
                <w:color w:val="000000"/>
                <w:sz w:val="24"/>
              </w:rPr>
              <w:t xml:space="preserve"> in incongruous situations to appeal to a youthful market.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Refer to the Figure. If young consumers saw these attempts to influence their purchasing behaviour as ridiculous because they believe whiskey is an old person’s drink, they would miss the ad</w:t>
            </w:r>
            <w:r>
              <w:rPr>
                <w:rFonts w:ascii="Times New Roman" w:eastAsia="Times New Roman" w:hAnsi="Times New Roman" w:cs="Times New Roman"/>
                <w:color w:val="000000"/>
                <w:sz w:val="24"/>
              </w:rPr>
              <w:t>vertising message the manufacturers hoped to send. What would have occurred?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generalization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stimulus discrimination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discrimination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distortion</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 xml:space="preserve">Which of the following statements best </w:t>
            </w:r>
            <w:r>
              <w:rPr>
                <w:rFonts w:ascii="Times New Roman" w:eastAsia="Times New Roman" w:hAnsi="Times New Roman" w:cs="Times New Roman"/>
                <w:color w:val="000000"/>
                <w:sz w:val="24"/>
              </w:rPr>
              <w:t>describes reference groups?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778"/>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 stimulate, but do not constrain, consumption behaviour.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 have strong influence on all brands and product purchases.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person can belong to only one reference group.</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Reference groups serve as information sources and influence perceptions.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Fiona is considering a daycare facility for her five-month-old daughter Kate. She has been visiting daycare centres for the past two weeks and has interviewed </w:t>
            </w:r>
            <w:r>
              <w:rPr>
                <w:rFonts w:ascii="Times New Roman" w:eastAsia="Times New Roman" w:hAnsi="Times New Roman" w:cs="Times New Roman"/>
                <w:color w:val="000000"/>
                <w:sz w:val="24"/>
              </w:rPr>
              <w:t>caregivers at eight different centres. It is extremely important to Fiona that Kate be stimulated intellectually and fed according to schedule. After considering all eight daycare centres, Fiona chose PerfectCare. While she is quite pleased with her choice</w:t>
            </w:r>
            <w:r>
              <w:rPr>
                <w:rFonts w:ascii="Times New Roman" w:eastAsia="Times New Roman" w:hAnsi="Times New Roman" w:cs="Times New Roman"/>
                <w:color w:val="000000"/>
                <w:sz w:val="24"/>
              </w:rPr>
              <w:t>, she does continue to wonder if she made the correct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Refer to the Figure. What is the term for Fiona’s uncertainty about whether she made the correct decision and the feelings that go along with this uncertainty?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selective retention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perceptual distortion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postpurchase action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cognitive dissonance</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135. Which of the following does NOT directly influence consumer levels of involvement in the purchase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006"/>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consumer’s level of education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previous </w:t>
                  </w:r>
                  <w:r>
                    <w:rPr>
                      <w:rFonts w:ascii="Times New Roman" w:eastAsia="Times New Roman" w:hAnsi="Times New Roman" w:cs="Times New Roman"/>
                      <w:color w:val="000000"/>
                      <w:sz w:val="24"/>
                    </w:rPr>
                    <w:t>experience with the product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buyer’s interest in the category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 visibility of the purchased item</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 xml:space="preserve">136. Which of the following is NOT an example of a </w:t>
            </w:r>
            <w:r>
              <w:rPr>
                <w:rFonts w:ascii="Times New Roman" w:eastAsia="Times New Roman" w:hAnsi="Times New Roman" w:cs="Times New Roman"/>
                <w:color w:val="000000"/>
                <w:sz w:val="24"/>
              </w:rPr>
              <w:t>marketing-controlled information system</w:t>
            </w:r>
            <w:r>
              <w:rPr>
                <w:rFonts w:ascii="Times New Roman" w:eastAsia="Times New Roman" w:hAnsi="Times New Roman" w:cs="Times New Roman"/>
                <w:b/>
                <w:bCs/>
                <w:color w:val="000000"/>
                <w:sz w:val="24"/>
              </w:rPr>
              <w: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8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television ad for RBC insurance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contest for the Heart &amp; Stroke Foundation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$1-off coupon for Campbell’s soup</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an article in </w:t>
                  </w:r>
                  <w:r>
                    <w:rPr>
                      <w:rFonts w:ascii="Times New Roman" w:eastAsia="Times New Roman" w:hAnsi="Times New Roman" w:cs="Times New Roman"/>
                      <w:i/>
                      <w:iCs/>
                      <w:color w:val="000000"/>
                      <w:sz w:val="24"/>
                    </w:rPr>
                    <w:t>Bicycling</w:t>
                  </w:r>
                  <w:r>
                    <w:rPr>
                      <w:rFonts w:ascii="Times New Roman" w:eastAsia="Times New Roman" w:hAnsi="Times New Roman" w:cs="Times New Roman"/>
                      <w:color w:val="000000"/>
                      <w:sz w:val="24"/>
                    </w:rPr>
                    <w:t xml:space="preserve"> magazine about the newest Shimano-brand shoes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 xml:space="preserve">Which of the following activities is most likely to be an example of routine </w:t>
            </w:r>
            <w:r>
              <w:rPr>
                <w:rFonts w:ascii="Times New Roman" w:eastAsia="Times New Roman" w:hAnsi="Times New Roman" w:cs="Times New Roman"/>
                <w:color w:val="000000"/>
                <w:sz w:val="24"/>
              </w:rPr>
              <w:t>response behaviour?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05"/>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purchase of a three-week vacation cruise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purchase of a Gibson Guitar for $6,000</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first-time purchase of a copy machine for a home office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the purchase of toilet paper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 xml:space="preserve">What is the term for </w:t>
            </w:r>
            <w:r>
              <w:rPr>
                <w:rFonts w:ascii="Times New Roman" w:eastAsia="Times New Roman" w:hAnsi="Times New Roman" w:cs="Times New Roman"/>
                <w:color w:val="000000"/>
                <w:sz w:val="24"/>
              </w:rPr>
              <w:t>the amount of time and effort a buyer invests in the search, evaluation, and decision processes of consumer behaviour?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economic value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involvement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opportunity cost</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temporal cost</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 xml:space="preserve">While Martin was looking at the DVDs at </w:t>
            </w:r>
            <w:r>
              <w:rPr>
                <w:rFonts w:ascii="Times New Roman" w:eastAsia="Times New Roman" w:hAnsi="Times New Roman" w:cs="Times New Roman"/>
                <w:color w:val="000000"/>
                <w:sz w:val="24"/>
              </w:rPr>
              <w:t>Walmart, he was trying to remember the name of the horror movie he saw that starred Bruce Campbell so that he could buy the DVD. This is likely to occur during which part of the consumer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39"/>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affective recognition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need </w:t>
                  </w:r>
                  <w:r>
                    <w:rPr>
                      <w:rFonts w:ascii="Times New Roman" w:eastAsia="Times New Roman" w:hAnsi="Times New Roman" w:cs="Times New Roman"/>
                      <w:color w:val="000000"/>
                      <w:sz w:val="24"/>
                    </w:rPr>
                    <w:t>recognition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external information search</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internal information search</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 xml:space="preserve">Nellie’s boss sells merchandise through Internet auctions. He needs to mail a $1,500 hexagonal antique picture frame. He has instructed Nellie to buy packaging that </w:t>
            </w:r>
            <w:r>
              <w:rPr>
                <w:rFonts w:ascii="Times New Roman" w:eastAsia="Times New Roman" w:hAnsi="Times New Roman" w:cs="Times New Roman"/>
                <w:color w:val="000000"/>
                <w:sz w:val="24"/>
              </w:rPr>
              <w:t>will make sure the oddly shaped frame arrives at its new owner’s home undamaged, but he has not told her how or where she will find such packaging. Given that she frequently has to purchase packaging supplies, what kind of purchase decision process would s</w:t>
            </w:r>
            <w:r>
              <w:rPr>
                <w:rFonts w:ascii="Times New Roman" w:eastAsia="Times New Roman" w:hAnsi="Times New Roman" w:cs="Times New Roman"/>
                <w:color w:val="000000"/>
                <w:sz w:val="24"/>
              </w:rPr>
              <w:t>he most likely employ?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8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low-involvement problem solving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low-involvement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problem solving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appropriate. Sus</w:t>
            </w:r>
            <w:r>
              <w:rPr>
                <w:rFonts w:ascii="Times New Roman" w:eastAsia="Times New Roman" w:hAnsi="Times New Roman" w:cs="Times New Roman"/>
                <w:color w:val="000000"/>
                <w:sz w:val="24"/>
              </w:rPr>
              <w:t>anne, another vice president, suggested that Zena consider a car produced in Canada because the consulting firm she works for has a policy of supporting Canadian businesses. Zena began her quest for a new car by visiting several car dealers and obtaining p</w:t>
            </w:r>
            <w:r>
              <w:rPr>
                <w:rFonts w:ascii="Times New Roman" w:eastAsia="Times New Roman" w:hAnsi="Times New Roman" w:cs="Times New Roman"/>
                <w:color w:val="000000"/>
                <w:sz w:val="24"/>
              </w:rPr>
              <w:t xml:space="preserve">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 Chrysler. S</w:t>
            </w:r>
            <w:r>
              <w:rPr>
                <w:rFonts w:ascii="Times New Roman" w:eastAsia="Times New Roman" w:hAnsi="Times New Roman" w:cs="Times New Roman"/>
                <w:color w:val="000000"/>
                <w:sz w:val="24"/>
              </w:rPr>
              <w:t>he believes the car is a good fit with her new image and position in her company. Now that she has purchased the car, she has seen more advertisements touting its features than she ever noticed before. She also has noticed many models of her car on the roa</w:t>
            </w:r>
            <w:r>
              <w:rPr>
                <w:rFonts w:ascii="Times New Roman" w:eastAsia="Times New Roman" w:hAnsi="Times New Roman" w:cs="Times New Roman"/>
                <w:color w:val="000000"/>
                <w:sz w:val="24"/>
              </w:rPr>
              <w:t>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Refer to the Figure. Which type of consumer buying decision does Zena’s purchase represent?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47"/>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routine buying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limited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extensive decision making</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impulse buying</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Ralph played mediocre golf for over 20 years. Then he retired and vowed to improve his golf game by buying a new golf club that promises increased distance and </w:t>
            </w:r>
            <w:r>
              <w:rPr>
                <w:rFonts w:ascii="Times New Roman" w:eastAsia="Times New Roman" w:hAnsi="Times New Roman" w:cs="Times New Roman"/>
                <w:color w:val="000000"/>
                <w:sz w:val="24"/>
              </w:rPr>
              <w:t>has a $700 price tag.</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Refer to the Figure. According to your text, which of the following factors has determined Ralph’s level of involvement in the purchase of a new technologically advanced golf club?</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85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desire for negative consequences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interest and previous experience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self-concept and perception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self-concept and perceived risk of positive consequences</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Fiona is considering a daycare facility for her five-month-old daughter Kate. She has been visiting daycare </w:t>
            </w:r>
            <w:r>
              <w:rPr>
                <w:rFonts w:ascii="Times New Roman" w:eastAsia="Times New Roman" w:hAnsi="Times New Roman" w:cs="Times New Roman"/>
                <w:color w:val="000000"/>
                <w:sz w:val="24"/>
              </w:rPr>
              <w:t>centres for the past two weeks and has interviewed caregivers at eight different centres. It is extremely important to Fiona that Kate be stimulated intellectually and fed according to schedule. After considering all eight daycare centres, Fiona chose Perf</w:t>
            </w:r>
            <w:r>
              <w:rPr>
                <w:rFonts w:ascii="Times New Roman" w:eastAsia="Times New Roman" w:hAnsi="Times New Roman" w:cs="Times New Roman"/>
                <w:color w:val="000000"/>
                <w:sz w:val="24"/>
              </w:rPr>
              <w:t>ectCare. While she is quite pleased with her choice, she does continue to wonder if she made the correct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Refer to the Figure. Shannon, Fiona’s best friend, recommended PerfectCare because she takes her daughter there. What was Shannon acti</w:t>
            </w:r>
            <w:r>
              <w:rPr>
                <w:rFonts w:ascii="Times New Roman" w:eastAsia="Times New Roman" w:hAnsi="Times New Roman" w:cs="Times New Roman"/>
                <w:color w:val="000000"/>
                <w:sz w:val="24"/>
              </w:rPr>
              <w:t>ng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5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family member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opinion leader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dissociative reference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an influencer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lastRenderedPageBreak/>
              <w:t>Figure 6-6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Interface, a manufacturer of floor covering products, has recently entered into an agreement with Dow Chemical to develop carpeting </w:t>
            </w:r>
            <w:r>
              <w:rPr>
                <w:rFonts w:ascii="Times New Roman" w:eastAsia="Times New Roman" w:hAnsi="Times New Roman" w:cs="Times New Roman"/>
                <w:color w:val="000000"/>
                <w:sz w:val="24"/>
              </w:rPr>
              <w:t xml:space="preserve">manufactured from corn fibre, rather than the traditional nylon. Interface hopes to develop a biodegradable carpet tile that will be sold to the public at prices only slightly higher than nylon carpet tiles. Interface’s CEO has repeatedly said the mission </w:t>
            </w:r>
            <w:r>
              <w:rPr>
                <w:rFonts w:ascii="Times New Roman" w:eastAsia="Times New Roman" w:hAnsi="Times New Roman" w:cs="Times New Roman"/>
                <w:color w:val="000000"/>
                <w:sz w:val="24"/>
              </w:rPr>
              <w:t>of his company is to look for manufacturing materials that are renewable and are not petroleum dependent.</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Refer to the Figure. Which of the following is the best example of a non-marketing-controlled information source for floor tiling?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92"/>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stor</w:t>
                  </w:r>
                  <w:r>
                    <w:rPr>
                      <w:rFonts w:ascii="Times New Roman" w:eastAsia="Times New Roman" w:hAnsi="Times New Roman" w:cs="Times New Roman"/>
                      <w:color w:val="000000"/>
                      <w:sz w:val="24"/>
                    </w:rPr>
                    <w:t>e display showing the various colours of tiles available</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 xml:space="preserve">an ad in </w:t>
                  </w:r>
                  <w:r>
                    <w:rPr>
                      <w:rFonts w:ascii="Times New Roman" w:eastAsia="Times New Roman" w:hAnsi="Times New Roman" w:cs="Times New Roman"/>
                      <w:i/>
                      <w:iCs/>
                      <w:color w:val="000000"/>
                      <w:sz w:val="24"/>
                    </w:rPr>
                    <w:t>Canadian House and Home</w:t>
                  </w:r>
                  <w:r>
                    <w:rPr>
                      <w:rFonts w:ascii="Times New Roman" w:eastAsia="Times New Roman" w:hAnsi="Times New Roman" w:cs="Times New Roman"/>
                      <w:color w:val="000000"/>
                      <w:sz w:val="24"/>
                    </w:rPr>
                    <w:t xml:space="preserve"> for floor tiles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salesperson at a store that specializes in floor coverings</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a discussion with coworkers about the best floor tiles to buy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b/>
                <w:bCs/>
                <w:color w:val="000000"/>
                <w:sz w:val="24"/>
              </w:rPr>
              <w:t>Figure 6-3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Zena has been promoted to vice president at the management consulting firm she works for. Her status has led her to consider the need for a new car. Her trusty little Volkswagen Beetle had over 100,000 kilometres on it and no longer seemed appr</w:t>
            </w:r>
            <w:r>
              <w:rPr>
                <w:rFonts w:ascii="Times New Roman" w:eastAsia="Times New Roman" w:hAnsi="Times New Roman" w:cs="Times New Roman"/>
                <w:color w:val="000000"/>
                <w:sz w:val="24"/>
              </w:rPr>
              <w:t>opriate. Susanne, another vice president, suggested that Zena consider a car produced in Canada because the consulting firm she works for has a policy of supporting Canadian businesses. Zena began her quest for a new car by visiting several car dealers and</w:t>
            </w:r>
            <w:r>
              <w:rPr>
                <w:rFonts w:ascii="Times New Roman" w:eastAsia="Times New Roman" w:hAnsi="Times New Roman" w:cs="Times New Roman"/>
                <w:color w:val="000000"/>
                <w:sz w:val="24"/>
              </w:rPr>
              <w:t xml:space="preserve"> obtaining pamphlets on the models she is considering. She also made a trip to the library to study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xml:space="preserve"> and other consumer rating publications to see what the experts think. Finally, after evaluating all options, Zena decided to purchase a new</w:t>
            </w:r>
            <w:r>
              <w:rPr>
                <w:rFonts w:ascii="Times New Roman" w:eastAsia="Times New Roman" w:hAnsi="Times New Roman" w:cs="Times New Roman"/>
                <w:color w:val="000000"/>
                <w:sz w:val="24"/>
              </w:rPr>
              <w:t xml:space="preserve"> Chrysler. She believes the car is a good fit with her new image and position in her company. Now that she has purchased the car, she has seen more advertisements touting its features than she ever noticed before. She also has noticed many models of her ca</w:t>
            </w:r>
            <w:r>
              <w:rPr>
                <w:rFonts w:ascii="Times New Roman" w:eastAsia="Times New Roman" w:hAnsi="Times New Roman" w:cs="Times New Roman"/>
                <w:color w:val="000000"/>
                <w:sz w:val="24"/>
              </w:rPr>
              <w:t>r on the road. Zena thinks the fact that so many others are driving the same model car as hers is proof that she made a good decision.</w:t>
            </w:r>
          </w:p>
        </w:tc>
      </w:tr>
    </w:tbl>
    <w:p w:rsidR="0013723E" w:rsidRDefault="0013723E"/>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Refer to the Figure. If you evaluate Zena’s choice of a Chrysler based on Maslow’s needs hierarchy, which needs wa</w:t>
            </w:r>
            <w:r>
              <w:rPr>
                <w:rFonts w:ascii="Times New Roman" w:eastAsia="Times New Roman" w:hAnsi="Times New Roman" w:cs="Times New Roman"/>
                <w:color w:val="000000"/>
                <w:sz w:val="24"/>
              </w:rPr>
              <w:t>s the car bought to meet?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93"/>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self-actualization</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security</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social and esteem</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safety</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 xml:space="preserve">A pet food manufacturer has introduced a new vegetarian cat food and spent a large amount of money on the packaging, nationwide television </w:t>
            </w:r>
            <w:r>
              <w:rPr>
                <w:rFonts w:ascii="Times New Roman" w:eastAsia="Times New Roman" w:hAnsi="Times New Roman" w:cs="Times New Roman"/>
                <w:color w:val="000000"/>
                <w:sz w:val="24"/>
              </w:rPr>
              <w:t>advertising, coupons, and store displays. After a successful introduction period with sales higher than expected, sales suddenly dropped off dramatically. Subsequent research revealed that cats quickly became tired of the food and refused to eat it. The pe</w:t>
            </w:r>
            <w:r>
              <w:rPr>
                <w:rFonts w:ascii="Times New Roman" w:eastAsia="Times New Roman" w:hAnsi="Times New Roman" w:cs="Times New Roman"/>
                <w:color w:val="000000"/>
                <w:sz w:val="24"/>
              </w:rPr>
              <w:t>t food manufacturer forgot cats can also play an important role in the family decision process. What is the cat’s role?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60"/>
            </w:tblGrid>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instigator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consumer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decision maker</w:t>
                  </w:r>
                </w:p>
              </w:tc>
            </w:tr>
            <w:tr w:rsidR="0013723E">
              <w:trPr>
                <w:cantSplit/>
              </w:trPr>
              <w:tc>
                <w:tcPr>
                  <w:tcW w:w="400" w:type="dxa"/>
                  <w:noWrap/>
                  <w:tcMar>
                    <w:top w:w="0" w:type="dxa"/>
                    <w:left w:w="0" w:type="dxa"/>
                    <w:bottom w:w="0" w:type="dxa"/>
                    <w:right w:w="0" w:type="dxa"/>
                  </w:tcMar>
                </w:tcPr>
                <w:p w:rsidR="0013723E" w:rsidRDefault="00847456">
                  <w:r>
                    <w:rPr>
                      <w:color w:val="000000"/>
                      <w:sz w:val="20"/>
                      <w:szCs w:val="20"/>
                    </w:rPr>
                    <w:t> </w:t>
                  </w:r>
                </w:p>
              </w:tc>
              <w:tc>
                <w:tcPr>
                  <w:tcW w:w="0" w:type="auto"/>
                  <w:noWrap/>
                  <w:tcMar>
                    <w:top w:w="30" w:type="dxa"/>
                    <w:left w:w="0" w:type="dxa"/>
                    <w:bottom w:w="30" w:type="dxa"/>
                    <w:right w:w="0" w:type="dxa"/>
                  </w:tcMar>
                </w:tcPr>
                <w:p w:rsidR="0013723E" w:rsidRDefault="00847456">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13723E" w:rsidRDefault="00847456">
                  <w:pPr>
                    <w:pStyle w:val="p"/>
                  </w:pPr>
                  <w:r>
                    <w:rPr>
                      <w:rFonts w:ascii="Times New Roman" w:eastAsia="Times New Roman" w:hAnsi="Times New Roman" w:cs="Times New Roman"/>
                      <w:color w:val="000000"/>
                      <w:sz w:val="24"/>
                    </w:rPr>
                    <w:t>purchaser</w:t>
                  </w:r>
                </w:p>
              </w:tc>
            </w:tr>
          </w:tbl>
          <w:p w:rsidR="0013723E" w:rsidRDefault="0013723E"/>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13723E"/>
        </w:tc>
      </w:tr>
    </w:tbl>
    <w:p w:rsidR="0013723E" w:rsidRDefault="0013723E">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 xml:space="preserve">What is extensive decision making? When would a </w:t>
            </w:r>
            <w:r>
              <w:rPr>
                <w:rFonts w:ascii="Times New Roman" w:eastAsia="Times New Roman" w:hAnsi="Times New Roman" w:cs="Times New Roman"/>
                <w:color w:val="000000"/>
                <w:sz w:val="24"/>
              </w:rPr>
              <w:t>person use extensive decision making? Name two products that would require extensive decision making when purchased for the first time and would require limited decision making in subsequent purchases.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i/>
                <w:iCs/>
                <w:color w:val="000000"/>
                <w:sz w:val="24"/>
              </w:rPr>
              <w:t>Purchase:</w:t>
            </w:r>
            <w:r>
              <w:rPr>
                <w:rFonts w:ascii="Times New Roman" w:eastAsia="Times New Roman" w:hAnsi="Times New Roman" w:cs="Times New Roman"/>
                <w:color w:val="000000"/>
                <w:sz w:val="24"/>
              </w:rPr>
              <w:t xml:space="preserve"> You buy the hi-def television after j</w:t>
            </w:r>
            <w:r>
              <w:rPr>
                <w:rFonts w:ascii="Times New Roman" w:eastAsia="Times New Roman" w:hAnsi="Times New Roman" w:cs="Times New Roman"/>
                <w:color w:val="000000"/>
                <w:sz w:val="24"/>
              </w:rPr>
              <w:t>udging alternatives.</w:t>
            </w:r>
            <w:r>
              <w:rPr>
                <w:rFonts w:ascii="Times New Roman" w:eastAsia="Times New Roman" w:hAnsi="Times New Roman" w:cs="Times New Roman"/>
                <w:color w:val="000000"/>
                <w:sz w:val="24"/>
              </w:rPr>
              <w:br/>
              <w:t xml:space="preserve">5. </w:t>
            </w:r>
            <w:r>
              <w:rPr>
                <w:rFonts w:ascii="Times New Roman" w:eastAsia="Times New Roman" w:hAnsi="Times New Roman" w:cs="Times New Roman"/>
                <w:i/>
                <w:iCs/>
                <w:color w:val="000000"/>
                <w:sz w:val="24"/>
              </w:rPr>
              <w:t>Postpurchase behaviour:</w:t>
            </w:r>
            <w:r>
              <w:rPr>
                <w:rFonts w:ascii="Times New Roman" w:eastAsia="Times New Roman" w:hAnsi="Times New Roman" w:cs="Times New Roman"/>
                <w:color w:val="000000"/>
                <w:sz w:val="24"/>
              </w:rPr>
              <w:t xml:space="preserve"> You are satisfied with your purchase, which was the result of extensive decision making. Alternatively, you are dissatisfied with your purchase, return the television, and begin the process again.</w:t>
            </w:r>
          </w:p>
          <w:p w:rsidR="0013723E" w:rsidRDefault="0013723E">
            <w:pPr>
              <w:pStyle w:val="p"/>
            </w:pPr>
          </w:p>
          <w:p w:rsidR="0013723E" w:rsidRDefault="00847456">
            <w:pPr>
              <w:pStyle w:val="p"/>
            </w:pPr>
            <w:r>
              <w:rPr>
                <w:rFonts w:ascii="Times New Roman" w:eastAsia="Times New Roman" w:hAnsi="Times New Roman" w:cs="Times New Roman"/>
                <w:color w:val="000000"/>
                <w:sz w:val="22"/>
                <w:szCs w:val="22"/>
              </w:rPr>
              <w:t xml:space="preserve">PTS: 1 </w:t>
            </w:r>
            <w:r>
              <w:rPr>
                <w:rFonts w:ascii="Times New Roman" w:eastAsia="Times New Roman" w:hAnsi="Times New Roman" w:cs="Times New Roman"/>
                <w:color w:val="000000"/>
                <w:sz w:val="22"/>
                <w:szCs w:val="22"/>
              </w:rPr>
              <w:t>REF: 90-93 OBJ: 06-2</w:t>
            </w:r>
            <w:r>
              <w:rPr>
                <w:rFonts w:ascii="Times New Roman" w:eastAsia="Times New Roman" w:hAnsi="Times New Roman" w:cs="Times New Roman"/>
                <w:color w:val="000000"/>
                <w:sz w:val="22"/>
                <w:szCs w:val="22"/>
              </w:rPr>
              <w:br/>
              <w:t>TOP: AACSB Analytic| TB&amp;E Model Customer</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t xml:space="preserve">4. </w:t>
            </w:r>
            <w:r>
              <w:rPr>
                <w:rFonts w:ascii="Times New Roman" w:eastAsia="Times New Roman" w:hAnsi="Times New Roman" w:cs="Times New Roman"/>
                <w:color w:val="000000"/>
                <w:sz w:val="24"/>
              </w:rPr>
              <w:t>How can marketers and consumers reduce cognitive dissonance?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List and briefly describe the five different roles various family members can play to influence the purchase decision-maki</w:t>
            </w:r>
            <w:r>
              <w:rPr>
                <w:rFonts w:ascii="Times New Roman" w:eastAsia="Times New Roman" w:hAnsi="Times New Roman" w:cs="Times New Roman"/>
                <w:color w:val="000000"/>
                <w:sz w:val="24"/>
              </w:rPr>
              <w:t>ng process for a new houseboat.</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 xml:space="preserve">Assume you have decided to purchase a new flat-screen television with surround sound. Describe your internal information search. Then name the two types of external information sources. For each source, give two </w:t>
            </w:r>
            <w:r>
              <w:rPr>
                <w:rFonts w:ascii="Times New Roman" w:eastAsia="Times New Roman" w:hAnsi="Times New Roman" w:cs="Times New Roman"/>
                <w:color w:val="000000"/>
                <w:sz w:val="24"/>
              </w:rPr>
              <w:t>specific examples of information sources you might use.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Most consumer decision making is in a low-involvement setting; therefore, a consumer is often not seeking many of the products marketers are trying to sell. What tactics can a marketer use to i</w:t>
            </w:r>
            <w:r>
              <w:rPr>
                <w:rFonts w:ascii="Times New Roman" w:eastAsia="Times New Roman" w:hAnsi="Times New Roman" w:cs="Times New Roman"/>
                <w:color w:val="000000"/>
                <w:sz w:val="24"/>
              </w:rPr>
              <w:t>ncrease sales of a low-involvement product? Explain your logic.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What is the difference between culture and subculture? Why do marketing managers need to understand culture and subculture?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How do marketers differentiate between beliefs and att</w:t>
            </w:r>
            <w:r>
              <w:rPr>
                <w:rFonts w:ascii="Times New Roman" w:eastAsia="Times New Roman" w:hAnsi="Times New Roman" w:cs="Times New Roman"/>
                <w:color w:val="000000"/>
                <w:sz w:val="24"/>
              </w:rPr>
              <w:t>itudes?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Assume a consumer is inspecting the package of a new cereal. The label on the box is packed with fact-filled nutrition information. Give specific examples of what might occur during the selective perception process, including selective expos</w:t>
            </w:r>
            <w:r>
              <w:rPr>
                <w:rFonts w:ascii="Times New Roman" w:eastAsia="Times New Roman" w:hAnsi="Times New Roman" w:cs="Times New Roman"/>
                <w:color w:val="000000"/>
                <w:sz w:val="24"/>
              </w:rPr>
              <w:t>ure, distortion, and retention.</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Assume you and some of your fellow students have decided to dine at a five-star restaurant upon successfully completing this marketing class. What type of consumer decision making regarding the restaurant will take pl</w:t>
            </w:r>
            <w:r>
              <w:rPr>
                <w:rFonts w:ascii="Times New Roman" w:eastAsia="Times New Roman" w:hAnsi="Times New Roman" w:cs="Times New Roman"/>
                <w:color w:val="000000"/>
                <w:sz w:val="24"/>
              </w:rPr>
              <w:t>ace? Why did you choose the five-star type of restaurant?</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Assume that your current small television set (for which you paid $369.99 several years ago) has developed wavy lines across the screen and makes the people in your favourite programs sound a</w:t>
            </w:r>
            <w:r>
              <w:rPr>
                <w:rFonts w:ascii="Times New Roman" w:eastAsia="Times New Roman" w:hAnsi="Times New Roman" w:cs="Times New Roman"/>
                <w:color w:val="000000"/>
                <w:sz w:val="24"/>
              </w:rPr>
              <w:t>s though they are using cheap walkie-talkies. Therefore, you have decided to work all summer to save money for the ultimate $1,800 high-definition television with surround sound. Trace the steps of your decision process for purchasing your new television.</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Assume you have decided to purchase a mobile telephone and calling plan. List and briefly describe three factors that may affect the extent of your information search.</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158. </w:t>
            </w:r>
            <w:r>
              <w:rPr>
                <w:rFonts w:ascii="Times New Roman" w:eastAsia="Times New Roman" w:hAnsi="Times New Roman" w:cs="Times New Roman"/>
                <w:color w:val="000000"/>
                <w:sz w:val="24"/>
              </w:rPr>
              <w:t>Name and briefly define the three types of selective perception. Use an ex</w:t>
            </w:r>
            <w:r>
              <w:rPr>
                <w:rFonts w:ascii="Times New Roman" w:eastAsia="Times New Roman" w:hAnsi="Times New Roman" w:cs="Times New Roman"/>
                <w:color w:val="000000"/>
                <w:sz w:val="24"/>
              </w:rPr>
              <w:t>ample to illustrate your work.</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 xml:space="preserve">Assume you have gone to the corner convenience store to pick up a bar of your usual brand of deodorant soap. What type of decision making will take place? How would this differ from the decision making that would take </w:t>
            </w:r>
            <w:r>
              <w:rPr>
                <w:rFonts w:ascii="Times New Roman" w:eastAsia="Times New Roman" w:hAnsi="Times New Roman" w:cs="Times New Roman"/>
                <w:color w:val="000000"/>
                <w:sz w:val="24"/>
              </w:rPr>
              <w:t>place if the store was out of your regular brand?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The activities, values, and goals of reference groups directly influence consumer behaviour. What are reference groups? What are the three important implications reference groups have for marketers?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161. </w:t>
            </w:r>
            <w:r>
              <w:rPr>
                <w:rFonts w:ascii="Times New Roman" w:eastAsia="Times New Roman" w:hAnsi="Times New Roman" w:cs="Times New Roman"/>
                <w:color w:val="000000"/>
                <w:sz w:val="24"/>
              </w:rPr>
              <w:t>Assume you have been invited to join a social club whose members typically wear leather jackets. You have never bought or worn a leather jacket before. List and briefly describe four factors that could influence your level of involvement in the purc</w:t>
            </w:r>
            <w:r>
              <w:rPr>
                <w:rFonts w:ascii="Times New Roman" w:eastAsia="Times New Roman" w:hAnsi="Times New Roman" w:cs="Times New Roman"/>
                <w:color w:val="000000"/>
                <w:sz w:val="24"/>
              </w:rPr>
              <w:t>hase of the leather jacket. How involved will you be in this purchase and why?</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Why do marketers study consumer behaviour?</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 xml:space="preserve">Apply the three methods of changing attitudes or beliefs about brands to possibilities for the marketing activities of </w:t>
            </w:r>
            <w:r>
              <w:rPr>
                <w:rFonts w:ascii="Times New Roman" w:eastAsia="Times New Roman" w:hAnsi="Times New Roman" w:cs="Times New Roman"/>
                <w:color w:val="000000"/>
                <w:sz w:val="24"/>
              </w:rPr>
              <w:t>Kellogg’s Corn Flakes (or another breakfast cereal you are more familiar with).</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 xml:space="preserve">Define self-concept. Choose a product (i.e., a good, service, or idea), and use that product to illustrate how a marketer would apply the idea of self-concept to market </w:t>
            </w:r>
            <w:r>
              <w:rPr>
                <w:rFonts w:ascii="Times New Roman" w:eastAsia="Times New Roman" w:hAnsi="Times New Roman" w:cs="Times New Roman"/>
                <w:color w:val="000000"/>
                <w:sz w:val="24"/>
              </w:rPr>
              <w:t>the product.</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Define each level of Maslow’s hierarchy of needs. For each of the five levels, briefly describe a marketing message appealing to this need level.</w:t>
            </w:r>
          </w:p>
        </w:tc>
      </w:tr>
    </w:tbl>
    <w:p w:rsidR="0013723E" w:rsidRDefault="0013723E">
      <w:pPr>
        <w:spacing w:after="75"/>
      </w:pPr>
    </w:p>
    <w:p w:rsidR="0013723E" w:rsidRDefault="00847456">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17. 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18. 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19. </w:t>
            </w:r>
            <w:r>
              <w:rPr>
                <w:sz w:val="20"/>
                <w:szCs w:val="20"/>
              </w:rPr>
              <w:t>True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20. </w:t>
            </w:r>
            <w:r>
              <w:rPr>
                <w:sz w:val="20"/>
                <w:szCs w:val="20"/>
              </w:rPr>
              <w:t>False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21. 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22. 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23. 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24. 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25. 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26. 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28. 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29. 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30. 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31. 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32. 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33. 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34. 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35. 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36. 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37. 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39. 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40. 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41. 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42. 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44. 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45. 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46. 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48. 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49. 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50. 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51. 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52. 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53. 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54. 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55. 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56. 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59. 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60. 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61. 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63. 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64. 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65. 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66. 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67. 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68. 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69. 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70. 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71. 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74. 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75. 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77. 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78. 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79. 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80. 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81. 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82. 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83. 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84. 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85. 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86. 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87. 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89. 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90. 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91. 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94. 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95. 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96. 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97. 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99. 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100. 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101. 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104. 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105. 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108. 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109. 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110. 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111. 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114. 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115. 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117. 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119. 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120. 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121. 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122. 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123. 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124. 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125. 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127. 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128. 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129. 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130. 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131. 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132. 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133. 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134. 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135. </w:t>
            </w:r>
            <w:r>
              <w:rPr>
                <w:sz w:val="20"/>
                <w:szCs w:val="20"/>
              </w:rPr>
              <w:t>a</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136. 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137. 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138. 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139. 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140. 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141. 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142. 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143. 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144. </w:t>
            </w:r>
            <w:r>
              <w:rPr>
                <w:sz w:val="20"/>
                <w:szCs w:val="20"/>
              </w:rPr>
              <w:t>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145. </w:t>
            </w:r>
            <w:r>
              <w:rPr>
                <w:sz w:val="20"/>
                <w:szCs w:val="20"/>
              </w:rPr>
              <w:t>c</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146. </w:t>
            </w:r>
            <w:r>
              <w:rPr>
                <w:sz w:val="20"/>
                <w:szCs w:val="20"/>
              </w:rPr>
              <w:t>b</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 xml:space="preserve">A consumer practises extensive decision making when purchasing an </w:t>
            </w:r>
            <w:r>
              <w:rPr>
                <w:rFonts w:ascii="Times New Roman" w:eastAsia="Times New Roman" w:hAnsi="Times New Roman" w:cs="Times New Roman"/>
                <w:color w:val="000000"/>
                <w:sz w:val="24"/>
              </w:rPr>
              <w:t>unfamiliar, expensive product or an infrequently bought item. This process is the most complex type of decision making because the buyer uses many criteria for evaluating alternative brands and spends much time seeking information. Buying a car, an applian</w:t>
            </w:r>
            <w:r>
              <w:rPr>
                <w:rFonts w:ascii="Times New Roman" w:eastAsia="Times New Roman" w:hAnsi="Times New Roman" w:cs="Times New Roman"/>
                <w:color w:val="000000"/>
                <w:sz w:val="24"/>
              </w:rPr>
              <w:t xml:space="preserve">ce, a stereo system, or other expensive, durable item would require extensive decision making for the first purchase. However, as the purchase is repeated, the buyer may feel experienced in decision making and may step back to limited decision making. For </w:t>
            </w:r>
            <w:r>
              <w:rPr>
                <w:rFonts w:ascii="Times New Roman" w:eastAsia="Times New Roman" w:hAnsi="Times New Roman" w:cs="Times New Roman"/>
                <w:color w:val="000000"/>
                <w:sz w:val="24"/>
              </w:rPr>
              <w:t>example, a person who has bought several cars may resort to the heuristic, “I have always bought Fords and have been satisfied, so my next car will be a Ford.”</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148. </w:t>
            </w:r>
            <w:r>
              <w:rPr>
                <w:rFonts w:ascii="Times New Roman" w:eastAsia="Times New Roman" w:hAnsi="Times New Roman" w:cs="Times New Roman"/>
                <w:color w:val="000000"/>
                <w:sz w:val="24"/>
              </w:rPr>
              <w:t>Cognitive dissonance can be reduced by both consumers and marketers.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Consumers can take </w:t>
            </w:r>
            <w:r>
              <w:rPr>
                <w:rFonts w:ascii="Times New Roman" w:eastAsia="Times New Roman" w:hAnsi="Times New Roman" w:cs="Times New Roman"/>
                <w:color w:val="000000"/>
                <w:sz w:val="24"/>
              </w:rPr>
              <w:t>steps to reduce dissonance by obtaining new information that reinforces their positive ideas about the product and by avoiding information that contradicts the purchase decision. Finally, consumers can choose to return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Marketers can help cons</w:t>
            </w:r>
            <w:r>
              <w:rPr>
                <w:rFonts w:ascii="Times New Roman" w:eastAsia="Times New Roman" w:hAnsi="Times New Roman" w:cs="Times New Roman"/>
                <w:color w:val="000000"/>
                <w:sz w:val="24"/>
              </w:rPr>
              <w:t>umers reduce dissonance by communicating with them. Postpurchase letters, dissonance-reducing statements in instructions, and advertising that displays superiority over competing brands can all relieve dissonance.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The initiator initiates or suggests</w:t>
            </w:r>
            <w:r>
              <w:rPr>
                <w:rFonts w:ascii="Times New Roman" w:eastAsia="Times New Roman" w:hAnsi="Times New Roman" w:cs="Times New Roman"/>
                <w:color w:val="000000"/>
                <w:sz w:val="24"/>
              </w:rPr>
              <w:t xml:space="preserve"> the purchase process.</w:t>
            </w:r>
            <w:r>
              <w:rPr>
                <w:rFonts w:ascii="Times New Roman" w:eastAsia="Times New Roman" w:hAnsi="Times New Roman" w:cs="Times New Roman"/>
                <w:color w:val="000000"/>
                <w:sz w:val="24"/>
              </w:rPr>
              <w:br/>
              <w:t>The influencer is a person whose opinion is valued in the decision-making process.</w:t>
            </w:r>
            <w:r>
              <w:rPr>
                <w:rFonts w:ascii="Times New Roman" w:eastAsia="Times New Roman" w:hAnsi="Times New Roman" w:cs="Times New Roman"/>
                <w:color w:val="000000"/>
                <w:sz w:val="24"/>
              </w:rPr>
              <w:br/>
              <w:t>The decision maker actually makes the decision to buy.</w:t>
            </w:r>
            <w:r>
              <w:rPr>
                <w:rFonts w:ascii="Times New Roman" w:eastAsia="Times New Roman" w:hAnsi="Times New Roman" w:cs="Times New Roman"/>
                <w:color w:val="000000"/>
                <w:sz w:val="24"/>
              </w:rPr>
              <w:br/>
              <w:t>The purchaser actually exchanges money for the product.</w:t>
            </w:r>
            <w:r>
              <w:rPr>
                <w:rFonts w:ascii="Times New Roman" w:eastAsia="Times New Roman" w:hAnsi="Times New Roman" w:cs="Times New Roman"/>
                <w:color w:val="000000"/>
                <w:sz w:val="24"/>
              </w:rPr>
              <w:br/>
              <w:t>The consumer is the user of the housebo</w:t>
            </w:r>
            <w:r>
              <w:rPr>
                <w:rFonts w:ascii="Times New Roman" w:eastAsia="Times New Roman" w:hAnsi="Times New Roman" w:cs="Times New Roman"/>
                <w:color w:val="000000"/>
                <w:sz w:val="24"/>
              </w:rPr>
              <w:t>at, either as a passenger or as captain.</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An internal information search is the process of recalling past information stored in memory. This stored information would come from previous experience with television sets. By searching your memory, you co</w:t>
            </w:r>
            <w:r>
              <w:rPr>
                <w:rFonts w:ascii="Times New Roman" w:eastAsia="Times New Roman" w:hAnsi="Times New Roman" w:cs="Times New Roman"/>
                <w:color w:val="000000"/>
                <w:sz w:val="24"/>
              </w:rPr>
              <w:t>uld remember good and bad features—such as weight, sound quality, picture quality, etc.—you have seen on other sets.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Marketing-controlled information sources could include mass-media advertising about flat-screen televisions (radio, television, newspaper,</w:t>
            </w:r>
            <w:r>
              <w:rPr>
                <w:rFonts w:ascii="Times New Roman" w:eastAsia="Times New Roman" w:hAnsi="Times New Roman" w:cs="Times New Roman"/>
                <w:color w:val="000000"/>
                <w:sz w:val="24"/>
              </w:rPr>
              <w:t xml:space="preserve"> or direct-mail); sales promotion (contests, sweepstakes, displays, premiums, etc.); salespeople at electronics stores; and finally, product labels and warranties for televisions.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Nonmarketing-controlled information sources could include personal experien</w:t>
            </w:r>
            <w:r>
              <w:rPr>
                <w:rFonts w:ascii="Times New Roman" w:eastAsia="Times New Roman" w:hAnsi="Times New Roman" w:cs="Times New Roman"/>
                <w:color w:val="000000"/>
                <w:sz w:val="24"/>
              </w:rPr>
              <w:t xml:space="preserve">ce (trying out or observing television sets); personal sources (family, friends, acquaintances, and coworkers); and public sources (Underwriters Laboratories, </w:t>
            </w:r>
            <w:r>
              <w:rPr>
                <w:rFonts w:ascii="Times New Roman" w:eastAsia="Times New Roman" w:hAnsi="Times New Roman" w:cs="Times New Roman"/>
                <w:i/>
                <w:iCs/>
                <w:color w:val="000000"/>
                <w:sz w:val="24"/>
              </w:rPr>
              <w:t>Consumer Reports</w:t>
            </w:r>
            <w:r>
              <w:rPr>
                <w:rFonts w:ascii="Times New Roman" w:eastAsia="Times New Roman" w:hAnsi="Times New Roman" w:cs="Times New Roman"/>
                <w:color w:val="000000"/>
                <w:sz w:val="24"/>
              </w:rPr>
              <w:t>, or other consumer-rating organizations).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Because problem recognition for</w:t>
            </w:r>
            <w:r>
              <w:rPr>
                <w:rFonts w:ascii="Times New Roman" w:eastAsia="Times New Roman" w:hAnsi="Times New Roman" w:cs="Times New Roman"/>
                <w:color w:val="000000"/>
                <w:sz w:val="24"/>
              </w:rPr>
              <w:t xml:space="preserve"> low-involvement purchases rarely occurs until the consumer is in the store, the marketer must use attention-getting devices in the store. These include attractive packaging and in-store displays.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Marketers can also provide incentives in the form of sales</w:t>
            </w:r>
            <w:r>
              <w:rPr>
                <w:rFonts w:ascii="Times New Roman" w:eastAsia="Times New Roman" w:hAnsi="Times New Roman" w:cs="Times New Roman"/>
                <w:color w:val="000000"/>
                <w:sz w:val="24"/>
              </w:rPr>
              <w:t xml:space="preserve"> promotions, including coupons, cents-off deals, rebates, and two-for-one offers.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Finally, marketers can link a product to a higher-involvement issue. For example, toothpaste can be promoted as a product that fights plaque and cavities. Breakfast cereal c</w:t>
            </w:r>
            <w:r>
              <w:rPr>
                <w:rFonts w:ascii="Times New Roman" w:eastAsia="Times New Roman" w:hAnsi="Times New Roman" w:cs="Times New Roman"/>
                <w:color w:val="000000"/>
                <w:sz w:val="24"/>
              </w:rPr>
              <w:t>an be promoted as a health food that reduces the risk of cancer.</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152. </w:t>
            </w:r>
            <w:r>
              <w:rPr>
                <w:rFonts w:ascii="Times New Roman" w:eastAsia="Times New Roman" w:hAnsi="Times New Roman" w:cs="Times New Roman"/>
                <w:color w:val="000000"/>
                <w:sz w:val="24"/>
              </w:rPr>
              <w:t>Culture is the set of values, norms, attitudes, and other meaningful symbols that shape human behaviour and the products of that behaviour as they are transmitted from one generation t</w:t>
            </w:r>
            <w:r>
              <w:rPr>
                <w:rFonts w:ascii="Times New Roman" w:eastAsia="Times New Roman" w:hAnsi="Times New Roman" w:cs="Times New Roman"/>
                <w:color w:val="000000"/>
                <w:sz w:val="24"/>
              </w:rPr>
              <w:t>o the next. Culture is environmentally oriented and dynamic. It also gives order to society by establishing common expectations.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Subcultures are subdivisions of culture on the basis of such things as demographic characteristics, geographic regions, politi</w:t>
            </w:r>
            <w:r>
              <w:rPr>
                <w:rFonts w:ascii="Times New Roman" w:eastAsia="Times New Roman" w:hAnsi="Times New Roman" w:cs="Times New Roman"/>
                <w:color w:val="000000"/>
                <w:sz w:val="24"/>
              </w:rPr>
              <w:t>cal beliefs, religious beliefs, and national and ethnic backgrounds. Subcultures are homogeneous groups that share elements of the overall culture as well as unique elements. Within subcultures there are even greater similarities in people’s attitudes, val</w:t>
            </w:r>
            <w:r>
              <w:rPr>
                <w:rFonts w:ascii="Times New Roman" w:eastAsia="Times New Roman" w:hAnsi="Times New Roman" w:cs="Times New Roman"/>
                <w:color w:val="000000"/>
                <w:sz w:val="24"/>
              </w:rPr>
              <w:t>ues, and actions than within the broader culture.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Without understanding culture, a firm has little chance of effectively penetrating the market. As more companies expand their operations globally, the need to understand the cultures of foreign countries b</w:t>
            </w:r>
            <w:r>
              <w:rPr>
                <w:rFonts w:ascii="Times New Roman" w:eastAsia="Times New Roman" w:hAnsi="Times New Roman" w:cs="Times New Roman"/>
                <w:color w:val="000000"/>
                <w:sz w:val="24"/>
              </w:rPr>
              <w:t>ecomes more important. Marketers should become familiar with the culture and adapt to it, or marketers can attempt to bring their own culture to other countries. Marketers should also identify subcultures and then design special marketing programs to serve</w:t>
            </w:r>
            <w:r>
              <w:rPr>
                <w:rFonts w:ascii="Times New Roman" w:eastAsia="Times New Roman" w:hAnsi="Times New Roman" w:cs="Times New Roman"/>
                <w:color w:val="000000"/>
                <w:sz w:val="24"/>
              </w:rPr>
              <w:t xml:space="preserve"> their needs.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Both beliefs and attitudes are closely linked to values. A belief is defined as an organized pattern of knowledge that individuals hold to be true about their world. Consumers form beliefs about products based on knowledge, faith, or h</w:t>
            </w:r>
            <w:r>
              <w:rPr>
                <w:rFonts w:ascii="Times New Roman" w:eastAsia="Times New Roman" w:hAnsi="Times New Roman" w:cs="Times New Roman"/>
                <w:color w:val="000000"/>
                <w:sz w:val="24"/>
              </w:rPr>
              <w:t>earsay. Sets of beliefs form the basis for an attitude.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An attitude is a learned tendency to respond consistently toward a given object. Attitudes tend to be more enduring and complex than beliefs. Attitudes also encompass an individual’s value system, wh</w:t>
            </w:r>
            <w:r>
              <w:rPr>
                <w:rFonts w:ascii="Times New Roman" w:eastAsia="Times New Roman" w:hAnsi="Times New Roman" w:cs="Times New Roman"/>
                <w:color w:val="000000"/>
                <w:sz w:val="24"/>
              </w:rPr>
              <w:t>ich represents personal standards of good and bad, right and wrong, and so forth.</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 xml:space="preserve">Selective exposure occurs when consumers decide to notice some messages and ignore others. The consumer will be exposed to some of the messages on the cereal box. For </w:t>
            </w:r>
            <w:r>
              <w:rPr>
                <w:rFonts w:ascii="Times New Roman" w:eastAsia="Times New Roman" w:hAnsi="Times New Roman" w:cs="Times New Roman"/>
                <w:color w:val="000000"/>
                <w:sz w:val="24"/>
              </w:rPr>
              <w:t>example, the consumer might read parts of the nutrition information but ignore the muffin recipes.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Selective distortion occurs when consumers change or distort information that conflicts with their feelings or beliefs. The information may be interpreted i</w:t>
            </w:r>
            <w:r>
              <w:rPr>
                <w:rFonts w:ascii="Times New Roman" w:eastAsia="Times New Roman" w:hAnsi="Times New Roman" w:cs="Times New Roman"/>
                <w:color w:val="000000"/>
                <w:sz w:val="24"/>
              </w:rPr>
              <w:t>ncorrectly by the consumer. For example, the consumer may look at the chart of Recommended Daily Allowances and note that the cereal is very nutritious. He or she may also read the ingredients but miss the fact that the primary ingredient is sugar.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Select</w:t>
            </w:r>
            <w:r>
              <w:rPr>
                <w:rFonts w:ascii="Times New Roman" w:eastAsia="Times New Roman" w:hAnsi="Times New Roman" w:cs="Times New Roman"/>
                <w:color w:val="000000"/>
                <w:sz w:val="24"/>
              </w:rPr>
              <w:t>ive retention is the process whereby a consumer remembers only that information that supports personal feelings or beliefs. When shopping for more cereal a week later, the consumer may have forgotten the price of the cereal and some of the relevant nutriti</w:t>
            </w:r>
            <w:r>
              <w:rPr>
                <w:rFonts w:ascii="Times New Roman" w:eastAsia="Times New Roman" w:hAnsi="Times New Roman" w:cs="Times New Roman"/>
                <w:color w:val="000000"/>
                <w:sz w:val="24"/>
              </w:rPr>
              <w:t>on information. However, the consumer may specifically remember that the cereal is high in fibre.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Acquiring information about an unfamiliar brand in a familiar product category is called limited decision making. In this case, limited decision making</w:t>
            </w:r>
            <w:r>
              <w:rPr>
                <w:rFonts w:ascii="Times New Roman" w:eastAsia="Times New Roman" w:hAnsi="Times New Roman" w:cs="Times New Roman"/>
                <w:color w:val="000000"/>
                <w:sz w:val="24"/>
              </w:rPr>
              <w:t xml:space="preserve"> will take place for the following reasons: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The student will seek information about alternative restaurants.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The student may rely on the advice of other students to help decide on the restaurants, which may take more time.</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An extensive amount of effo</w:t>
            </w:r>
            <w:r>
              <w:rPr>
                <w:rFonts w:ascii="Times New Roman" w:eastAsia="Times New Roman" w:hAnsi="Times New Roman" w:cs="Times New Roman"/>
                <w:color w:val="000000"/>
                <w:sz w:val="24"/>
              </w:rPr>
              <w:t>rt in terms of information seeking is not reasonably possible.</w:t>
            </w:r>
            <w:r>
              <w:rPr>
                <w:rFonts w:ascii="Times" w:eastAsia="Times" w:hAnsi="Times" w:cs="Times"/>
                <w:color w:val="000000"/>
                <w:sz w:val="24"/>
              </w:rPr>
              <w:t>∙</w:t>
            </w:r>
            <w:r>
              <w:rPr>
                <w:rFonts w:ascii="Times New Roman" w:eastAsia="Times New Roman" w:hAnsi="Times New Roman" w:cs="Times New Roman"/>
                <w:color w:val="000000"/>
                <w:sz w:val="24"/>
              </w:rPr>
              <w:t xml:space="preserve"> The costs and risks involved are moderate.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156. </w:t>
            </w:r>
            <w:r>
              <w:rPr>
                <w:rFonts w:ascii="Times New Roman" w:eastAsia="Times New Roman" w:hAnsi="Times New Roman" w:cs="Times New Roman"/>
                <w:color w:val="000000"/>
                <w:sz w:val="24"/>
              </w:rPr>
              <w:t>For this high-involvement decision process, you would use extensive decision making and go through the following steps: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1. </w:t>
            </w:r>
            <w:r>
              <w:rPr>
                <w:rFonts w:ascii="Times New Roman" w:eastAsia="Times New Roman" w:hAnsi="Times New Roman" w:cs="Times New Roman"/>
                <w:i/>
                <w:iCs/>
                <w:color w:val="000000"/>
                <w:sz w:val="24"/>
              </w:rPr>
              <w:t>Need recognition:</w:t>
            </w:r>
            <w:r>
              <w:rPr>
                <w:rFonts w:ascii="Times New Roman" w:eastAsia="Times New Roman" w:hAnsi="Times New Roman" w:cs="Times New Roman"/>
                <w:color w:val="000000"/>
                <w:sz w:val="24"/>
              </w:rPr>
              <w:t xml:space="preserve"> Your present television has wavy lines and poor sound quality, and you desire a new television set.</w:t>
            </w:r>
            <w:r>
              <w:rPr>
                <w:rFonts w:ascii="Times New Roman" w:eastAsia="Times New Roman" w:hAnsi="Times New Roman" w:cs="Times New Roman"/>
                <w:color w:val="000000"/>
                <w:sz w:val="24"/>
              </w:rPr>
              <w:br/>
              <w:t xml:space="preserve">2. </w:t>
            </w:r>
            <w:r>
              <w:rPr>
                <w:rFonts w:ascii="Times New Roman" w:eastAsia="Times New Roman" w:hAnsi="Times New Roman" w:cs="Times New Roman"/>
                <w:i/>
                <w:iCs/>
                <w:color w:val="000000"/>
                <w:sz w:val="24"/>
              </w:rPr>
              <w:t>Information search:</w:t>
            </w:r>
            <w:r>
              <w:rPr>
                <w:rFonts w:ascii="Times New Roman" w:eastAsia="Times New Roman" w:hAnsi="Times New Roman" w:cs="Times New Roman"/>
                <w:color w:val="000000"/>
                <w:sz w:val="24"/>
              </w:rPr>
              <w:t xml:space="preserve"> You check both internal and external sources of information such as your own knowledge, opinions of peers, information from magazine</w:t>
            </w:r>
            <w:r>
              <w:rPr>
                <w:rFonts w:ascii="Times New Roman" w:eastAsia="Times New Roman" w:hAnsi="Times New Roman" w:cs="Times New Roman"/>
                <w:color w:val="000000"/>
                <w:sz w:val="24"/>
              </w:rPr>
              <w:t>s, and the advice of television sales personnel.</w:t>
            </w:r>
            <w:r>
              <w:rPr>
                <w:rFonts w:ascii="Times New Roman" w:eastAsia="Times New Roman" w:hAnsi="Times New Roman" w:cs="Times New Roman"/>
                <w:color w:val="000000"/>
                <w:sz w:val="24"/>
              </w:rPr>
              <w:br/>
              <w:t xml:space="preserve">3. </w:t>
            </w:r>
            <w:r>
              <w:rPr>
                <w:rFonts w:ascii="Times New Roman" w:eastAsia="Times New Roman" w:hAnsi="Times New Roman" w:cs="Times New Roman"/>
                <w:i/>
                <w:iCs/>
                <w:color w:val="000000"/>
                <w:sz w:val="24"/>
              </w:rPr>
              <w:t>Evaluation of alternatives:</w:t>
            </w:r>
            <w:r>
              <w:rPr>
                <w:rFonts w:ascii="Times New Roman" w:eastAsia="Times New Roman" w:hAnsi="Times New Roman" w:cs="Times New Roman"/>
                <w:color w:val="000000"/>
                <w:sz w:val="24"/>
              </w:rPr>
              <w:t xml:space="preserve"> You consider product attributes of various television brands and models in an evoked set. These attributes might include sound quality, looks, price, warranty, brand name reput</w:t>
            </w:r>
            <w:r>
              <w:rPr>
                <w:rFonts w:ascii="Times New Roman" w:eastAsia="Times New Roman" w:hAnsi="Times New Roman" w:cs="Times New Roman"/>
                <w:color w:val="000000"/>
                <w:sz w:val="24"/>
              </w:rPr>
              <w:t>ation, components, and so on.</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Students will determine numerous factors that will affect the extent of an information search. Some possible examples follow:</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Perceived risk:</w:t>
            </w:r>
            <w:r>
              <w:rPr>
                <w:rFonts w:ascii="Times New Roman" w:eastAsia="Times New Roman" w:hAnsi="Times New Roman" w:cs="Times New Roman"/>
                <w:color w:val="000000"/>
                <w:sz w:val="24"/>
              </w:rPr>
              <w:t xml:space="preserve"> Because the decision to purchase a mobile phone and calling plan may be relatively risky due to high cost, the consumer may spend more time searching for alternatives or gathering information. Social risks may also cause the consumer to be more careful in</w:t>
            </w:r>
            <w:r>
              <w:rPr>
                <w:rFonts w:ascii="Times New Roman" w:eastAsia="Times New Roman" w:hAnsi="Times New Roman" w:cs="Times New Roman"/>
                <w:color w:val="000000"/>
                <w:sz w:val="24"/>
              </w:rPr>
              <w:t xml:space="preserve"> the search because the mobile telephone is an example of “conspicuous consumption” and is socially visible. Also, it takes effort and time to gather information. At a certain point, the consumer may decide the value of additional information about mobile </w:t>
            </w:r>
            <w:r>
              <w:rPr>
                <w:rFonts w:ascii="Times New Roman" w:eastAsia="Times New Roman" w:hAnsi="Times New Roman" w:cs="Times New Roman"/>
                <w:color w:val="000000"/>
                <w:sz w:val="24"/>
              </w:rPr>
              <w:t>phones and a calling plan is not worth the effort to obtain the information.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Knowledge:</w:t>
            </w:r>
            <w:r>
              <w:rPr>
                <w:rFonts w:ascii="Times New Roman" w:eastAsia="Times New Roman" w:hAnsi="Times New Roman" w:cs="Times New Roman"/>
                <w:color w:val="000000"/>
                <w:sz w:val="24"/>
              </w:rPr>
              <w:t xml:space="preserve"> If the consumer knows little about the product, a more extensive information search would be necessary to give the consumer enough knowledge to feel confident about ma</w:t>
            </w:r>
            <w:r>
              <w:rPr>
                <w:rFonts w:ascii="Times New Roman" w:eastAsia="Times New Roman" w:hAnsi="Times New Roman" w:cs="Times New Roman"/>
                <w:color w:val="000000"/>
                <w:sz w:val="24"/>
              </w:rPr>
              <w:t>king a decision. People lacking confidence about information will continue an information search even if they are extremely knowledgeable.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Prior experience with the product:</w:t>
            </w:r>
            <w:r>
              <w:rPr>
                <w:rFonts w:ascii="Times New Roman" w:eastAsia="Times New Roman" w:hAnsi="Times New Roman" w:cs="Times New Roman"/>
                <w:color w:val="000000"/>
                <w:sz w:val="24"/>
              </w:rPr>
              <w:t xml:space="preserve"> If the consumer has already had experience with a certain brand of mobile telepho</w:t>
            </w:r>
            <w:r>
              <w:rPr>
                <w:rFonts w:ascii="Times New Roman" w:eastAsia="Times New Roman" w:hAnsi="Times New Roman" w:cs="Times New Roman"/>
                <w:color w:val="000000"/>
                <w:sz w:val="24"/>
              </w:rPr>
              <w:t>ne or calling plan, the information search will be limited because brand preferences may have already been established, and the perceived risk will be lower.</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Interest:</w:t>
            </w:r>
            <w:r>
              <w:rPr>
                <w:rFonts w:ascii="Times New Roman" w:eastAsia="Times New Roman" w:hAnsi="Times New Roman" w:cs="Times New Roman"/>
                <w:color w:val="000000"/>
                <w:sz w:val="24"/>
              </w:rPr>
              <w:t xml:space="preserve"> How important is the mobile telephone and calling plan in solving a problem or satisfyin</w:t>
            </w:r>
            <w:r>
              <w:rPr>
                <w:rFonts w:ascii="Times New Roman" w:eastAsia="Times New Roman" w:hAnsi="Times New Roman" w:cs="Times New Roman"/>
                <w:color w:val="000000"/>
                <w:sz w:val="24"/>
              </w:rPr>
              <w:t xml:space="preserve">g needs and wants? If the mobile phone is simply “neat to have” and the consumer has other phones, the information search might not be as extensive as the one for a consumer who finds a mobile phone vital to his or her job. More interested consumers spend </w:t>
            </w:r>
            <w:r>
              <w:rPr>
                <w:rFonts w:ascii="Times New Roman" w:eastAsia="Times New Roman" w:hAnsi="Times New Roman" w:cs="Times New Roman"/>
                <w:color w:val="000000"/>
                <w:sz w:val="24"/>
              </w:rPr>
              <w:t>more time searching for information and alternatives.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Involvement level:</w:t>
            </w:r>
            <w:r>
              <w:rPr>
                <w:rFonts w:ascii="Times New Roman" w:eastAsia="Times New Roman" w:hAnsi="Times New Roman" w:cs="Times New Roman"/>
                <w:color w:val="000000"/>
                <w:sz w:val="24"/>
              </w:rPr>
              <w:t xml:space="preserve"> A mobile telephone and calling plan may be a high-involvement product for a student and a low-involvement product for an executive. The higher the level of involvement, the more exte</w:t>
            </w:r>
            <w:r>
              <w:rPr>
                <w:rFonts w:ascii="Times New Roman" w:eastAsia="Times New Roman" w:hAnsi="Times New Roman" w:cs="Times New Roman"/>
                <w:color w:val="000000"/>
                <w:sz w:val="24"/>
              </w:rPr>
              <w:t>nsive the information search is likely to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Other items students might mention include confidence in one’s decision-making abilities, prior experience with the product class, and influence of reference groups and other motivations.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158. </w:t>
            </w:r>
            <w:r>
              <w:rPr>
                <w:rFonts w:ascii="Times New Roman" w:eastAsia="Times New Roman" w:hAnsi="Times New Roman" w:cs="Times New Roman"/>
                <w:color w:val="000000"/>
                <w:sz w:val="24"/>
              </w:rPr>
              <w:t>Selective expo</w:t>
            </w:r>
            <w:r>
              <w:rPr>
                <w:rFonts w:ascii="Times New Roman" w:eastAsia="Times New Roman" w:hAnsi="Times New Roman" w:cs="Times New Roman"/>
                <w:color w:val="000000"/>
                <w:sz w:val="24"/>
              </w:rPr>
              <w:t>sure occurs when consumers decide to notice some messages and ignore others. The consumer is exposed only to those messages he or she wishes to process. Usually, the chosen messages are ones that are consistent with the consumer’s attitudes and/or beliefs.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Selective distortion occurs when consumers change or distort information that conflicts with their feelings or beliefs. The information may be interpreted incorrectly by the consumer.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Selective retention is the process whereby a consumer remembers only </w:t>
            </w:r>
            <w:r>
              <w:rPr>
                <w:rFonts w:ascii="Times New Roman" w:eastAsia="Times New Roman" w:hAnsi="Times New Roman" w:cs="Times New Roman"/>
                <w:color w:val="000000"/>
                <w:sz w:val="24"/>
              </w:rPr>
              <w:t>that information that supports personal feelings or beliefs.</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With a low-involvement product such as bars of soap, routine-response behaviour would take place, because the product is low priced and the same brand is frequently purchased. The purchase</w:t>
            </w:r>
            <w:r>
              <w:rPr>
                <w:rFonts w:ascii="Times New Roman" w:eastAsia="Times New Roman" w:hAnsi="Times New Roman" w:cs="Times New Roman"/>
                <w:color w:val="000000"/>
                <w:sz w:val="24"/>
              </w:rPr>
              <w:t xml:space="preserve"> would be habitual. If the store was out of the regular brand, limited decision making would take place. Acquiring information about an unfamiliar brand in a familiar product category (such as soap) is called limited decision making. Some effort would have</w:t>
            </w:r>
            <w:r>
              <w:rPr>
                <w:rFonts w:ascii="Times New Roman" w:eastAsia="Times New Roman" w:hAnsi="Times New Roman" w:cs="Times New Roman"/>
                <w:color w:val="000000"/>
                <w:sz w:val="24"/>
              </w:rPr>
              <w:t xml:space="preserve"> to be expended on evaluating alternatives or comparing prices if the consumer was price sensitive.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Reference groups are groups in society that influence an individual’s purchasing behaviour. Reference group implications are that (1) they serve as i</w:t>
            </w:r>
            <w:r>
              <w:rPr>
                <w:rFonts w:ascii="Times New Roman" w:eastAsia="Times New Roman" w:hAnsi="Times New Roman" w:cs="Times New Roman"/>
                <w:color w:val="000000"/>
                <w:sz w:val="24"/>
              </w:rPr>
              <w:t>nformation sources and influence perceptions, (2) they affect an individual’s aspiration levels, and (3) their norms either constrain or stimulate consumer behaviour.</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161. </w:t>
            </w:r>
            <w:r>
              <w:rPr>
                <w:rFonts w:ascii="Times New Roman" w:eastAsia="Times New Roman" w:hAnsi="Times New Roman" w:cs="Times New Roman"/>
                <w:color w:val="000000"/>
                <w:sz w:val="24"/>
              </w:rPr>
              <w:t>The factors that affect involvement level are previous experience, interest, perce</w:t>
            </w:r>
            <w:r>
              <w:rPr>
                <w:rFonts w:ascii="Times New Roman" w:eastAsia="Times New Roman" w:hAnsi="Times New Roman" w:cs="Times New Roman"/>
                <w:color w:val="000000"/>
                <w:sz w:val="24"/>
              </w:rPr>
              <w:t>ived risk of negative consequences, situation, and social visibility.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Previous experience:</w:t>
            </w:r>
            <w:r>
              <w:rPr>
                <w:rFonts w:ascii="Times New Roman" w:eastAsia="Times New Roman" w:hAnsi="Times New Roman" w:cs="Times New Roman"/>
                <w:color w:val="000000"/>
                <w:sz w:val="24"/>
              </w:rPr>
              <w:t xml:space="preserve"> Because there is no previous experience with the product, level of involvement will be higher because of unfamiliarity with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Interest:</w:t>
            </w:r>
            <w:r>
              <w:rPr>
                <w:rFonts w:ascii="Times New Roman" w:eastAsia="Times New Roman" w:hAnsi="Times New Roman" w:cs="Times New Roman"/>
                <w:color w:val="000000"/>
                <w:sz w:val="24"/>
              </w:rPr>
              <w:t xml:space="preserve"> Areas of interes</w:t>
            </w:r>
            <w:r>
              <w:rPr>
                <w:rFonts w:ascii="Times New Roman" w:eastAsia="Times New Roman" w:hAnsi="Times New Roman" w:cs="Times New Roman"/>
                <w:color w:val="000000"/>
                <w:sz w:val="24"/>
              </w:rPr>
              <w:t>t vary by individual. The student may or may not be interested in leather jackets. However, purchasing the leather jacket indicates an interest in the social group and probably a high level of involvement.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Perceived risk of negative consequences:</w:t>
            </w:r>
            <w:r>
              <w:rPr>
                <w:rFonts w:ascii="Times New Roman" w:eastAsia="Times New Roman" w:hAnsi="Times New Roman" w:cs="Times New Roman"/>
                <w:color w:val="000000"/>
                <w:sz w:val="24"/>
              </w:rPr>
              <w:t xml:space="preserve"> Several </w:t>
            </w:r>
            <w:r>
              <w:rPr>
                <w:rFonts w:ascii="Times New Roman" w:eastAsia="Times New Roman" w:hAnsi="Times New Roman" w:cs="Times New Roman"/>
                <w:color w:val="000000"/>
                <w:sz w:val="24"/>
              </w:rPr>
              <w:t>types of risks are involved in the purchase. With an expensive jacket, loss of purchasing power and opportunity costs result in financial risk. A social risk is taken, because wearing a leather jacket may cause a positive or negative reaction from other pe</w:t>
            </w:r>
            <w:r>
              <w:rPr>
                <w:rFonts w:ascii="Times New Roman" w:eastAsia="Times New Roman" w:hAnsi="Times New Roman" w:cs="Times New Roman"/>
                <w:color w:val="000000"/>
                <w:sz w:val="24"/>
              </w:rPr>
              <w:t>er groups. For example, animal rights activists might criticize the purchase of a leather jacket, or other peer groups might view the purchase as frivolous. Finally, there is a psychological risk involved in the form of anxiety or concern about whether the</w:t>
            </w:r>
            <w:r>
              <w:rPr>
                <w:rFonts w:ascii="Times New Roman" w:eastAsia="Times New Roman" w:hAnsi="Times New Roman" w:cs="Times New Roman"/>
                <w:color w:val="000000"/>
                <w:sz w:val="24"/>
              </w:rPr>
              <w:t xml:space="preserve"> “right” jacket has been purchased and is acceptable to other members of the social club.</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Situation:</w:t>
            </w:r>
            <w:r>
              <w:rPr>
                <w:rFonts w:ascii="Times New Roman" w:eastAsia="Times New Roman" w:hAnsi="Times New Roman" w:cs="Times New Roman"/>
                <w:color w:val="000000"/>
                <w:sz w:val="24"/>
              </w:rPr>
              <w:t xml:space="preserve"> The circumstances of the social club make the leather jacket a high-involvement purchase.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Social visibility:</w:t>
            </w:r>
            <w:r>
              <w:rPr>
                <w:rFonts w:ascii="Times New Roman" w:eastAsia="Times New Roman" w:hAnsi="Times New Roman" w:cs="Times New Roman"/>
                <w:color w:val="000000"/>
                <w:sz w:val="24"/>
              </w:rPr>
              <w:t xml:space="preserve"> Because a leather jacket is a social and pub</w:t>
            </w:r>
            <w:r>
              <w:rPr>
                <w:rFonts w:ascii="Times New Roman" w:eastAsia="Times New Roman" w:hAnsi="Times New Roman" w:cs="Times New Roman"/>
                <w:color w:val="000000"/>
                <w:sz w:val="24"/>
              </w:rPr>
              <w:t>lic display, wearing the jacket makes a statement about the individual. This would also make the purchase a high-involvement one.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 xml:space="preserve">A marketer must understand consumer behaviour to develop a proper marketing mix. A thorough knowledge of consumer </w:t>
            </w:r>
            <w:r>
              <w:rPr>
                <w:rFonts w:ascii="Times New Roman" w:eastAsia="Times New Roman" w:hAnsi="Times New Roman" w:cs="Times New Roman"/>
                <w:color w:val="000000"/>
                <w:sz w:val="24"/>
              </w:rPr>
              <w:t>behaviour can assist the marketer in selecting the proper target market according to values, lifestyles, and demographic and social characteristics. Furthermore, an understanding of culture and personality variables can also reduce uncertainty when creatin</w:t>
            </w:r>
            <w:r>
              <w:rPr>
                <w:rFonts w:ascii="Times New Roman" w:eastAsia="Times New Roman" w:hAnsi="Times New Roman" w:cs="Times New Roman"/>
                <w:color w:val="000000"/>
                <w:sz w:val="24"/>
              </w:rPr>
              <w:t>g a marketing mix.</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lastRenderedPageBreak/>
              <w:t>163. </w:t>
            </w:r>
            <w:r>
              <w:rPr>
                <w:rFonts w:ascii="Times New Roman" w:eastAsia="Times New Roman" w:hAnsi="Times New Roman" w:cs="Times New Roman"/>
                <w:i/>
                <w:iCs/>
                <w:color w:val="000000"/>
                <w:sz w:val="24"/>
              </w:rPr>
              <w:t>Changing beliefs about attributes:</w:t>
            </w:r>
            <w:r>
              <w:rPr>
                <w:rFonts w:ascii="Times New Roman" w:eastAsia="Times New Roman" w:hAnsi="Times New Roman" w:cs="Times New Roman"/>
                <w:color w:val="000000"/>
                <w:sz w:val="24"/>
              </w:rPr>
              <w:t xml:space="preserve"> Kellogg’s could work to promote the image of a family cereal by changing consumers’ beliefs about children’s cereals. Any negative beliefs or misconceptions should also be changed. For example, c</w:t>
            </w:r>
            <w:r>
              <w:rPr>
                <w:rFonts w:ascii="Times New Roman" w:eastAsia="Times New Roman" w:hAnsi="Times New Roman" w:cs="Times New Roman"/>
                <w:color w:val="000000"/>
                <w:sz w:val="24"/>
              </w:rPr>
              <w:t>onsumers may believe the cereal is high in sugar, when actually it is not.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Changing the importance of beliefs:</w:t>
            </w:r>
            <w:r>
              <w:rPr>
                <w:rFonts w:ascii="Times New Roman" w:eastAsia="Times New Roman" w:hAnsi="Times New Roman" w:cs="Times New Roman"/>
                <w:color w:val="000000"/>
                <w:sz w:val="24"/>
              </w:rPr>
              <w:t xml:space="preserve"> Kellogg’s could start emphasizing certain attributes that already exist. These might include environmental concerns (a package made of 100 perce</w:t>
            </w:r>
            <w:r>
              <w:rPr>
                <w:rFonts w:ascii="Times New Roman" w:eastAsia="Times New Roman" w:hAnsi="Times New Roman" w:cs="Times New Roman"/>
                <w:color w:val="000000"/>
                <w:sz w:val="24"/>
              </w:rPr>
              <w:t>nt recycled materials), or consumer preferences (the favourite choice of many consumers).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Adding new beliefs:</w:t>
            </w:r>
            <w:r>
              <w:rPr>
                <w:rFonts w:ascii="Times New Roman" w:eastAsia="Times New Roman" w:hAnsi="Times New Roman" w:cs="Times New Roman"/>
                <w:color w:val="000000"/>
                <w:sz w:val="24"/>
              </w:rPr>
              <w:t xml:space="preserve"> Kellogg’s could try to expand the consumption habits of consumers by stating that  “Corn flakes are not just for breakfast anymore.” Kellogg’s co</w:t>
            </w:r>
            <w:r>
              <w:rPr>
                <w:rFonts w:ascii="Times New Roman" w:eastAsia="Times New Roman" w:hAnsi="Times New Roman" w:cs="Times New Roman"/>
                <w:color w:val="000000"/>
                <w:sz w:val="24"/>
              </w:rPr>
              <w:t>uld also emphasize additional attributes to the ones already in use, such as more nutrients (100 percent of the Recommended Daily Allowance), or cancer prevention (high fibre).</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 xml:space="preserve">Self-concept is how an individual perceives him- or herself in terms of </w:t>
            </w:r>
            <w:r>
              <w:rPr>
                <w:rFonts w:ascii="Times New Roman" w:eastAsia="Times New Roman" w:hAnsi="Times New Roman" w:cs="Times New Roman"/>
                <w:color w:val="000000"/>
                <w:sz w:val="24"/>
              </w:rPr>
              <w:t>attitudes, perceptions, beliefs, and self-evaluations. Through self-concepts, consumers define their identity, which in turn provides for consistent behaviour. Self-concept is a combination of the ideal self-image and the real self-image.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For any product </w:t>
            </w:r>
            <w:r>
              <w:rPr>
                <w:rFonts w:ascii="Times New Roman" w:eastAsia="Times New Roman" w:hAnsi="Times New Roman" w:cs="Times New Roman"/>
                <w:color w:val="000000"/>
                <w:sz w:val="24"/>
              </w:rPr>
              <w:t>chosen, the marketer would promote the product as a match to real self-image or a support for attaining the ideal self-image. The concept of self is important to marketers because it helps explain the relationship between individuals’ perceptions of themse</w:t>
            </w:r>
            <w:r>
              <w:rPr>
                <w:rFonts w:ascii="Times New Roman" w:eastAsia="Times New Roman" w:hAnsi="Times New Roman" w:cs="Times New Roman"/>
                <w:color w:val="000000"/>
                <w:sz w:val="24"/>
              </w:rPr>
              <w:t>lves and their consumer behaviour as expressed through their personalities. For examples, marketers of deodorant develop promotional ads linking use of the product with success and popularity.</w:t>
            </w:r>
          </w:p>
        </w:tc>
      </w:tr>
    </w:tbl>
    <w:p w:rsidR="0013723E" w:rsidRDefault="0013723E">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13723E">
        <w:trPr>
          <w:cantSplit/>
        </w:trPr>
        <w:tc>
          <w:tcPr>
            <w:tcW w:w="5000" w:type="pct"/>
            <w:noWrap/>
            <w:tcMar>
              <w:top w:w="0" w:type="dxa"/>
              <w:left w:w="0" w:type="dxa"/>
              <w:bottom w:w="0" w:type="dxa"/>
              <w:right w:w="0" w:type="dxa"/>
            </w:tcMar>
            <w:vAlign w:val="center"/>
          </w:tcPr>
          <w:p w:rsidR="0013723E" w:rsidRDefault="00847456">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i/>
                <w:iCs/>
                <w:color w:val="000000"/>
                <w:sz w:val="24"/>
              </w:rPr>
              <w:t>Physiological needs</w:t>
            </w:r>
            <w:r>
              <w:rPr>
                <w:rFonts w:ascii="Times New Roman" w:eastAsia="Times New Roman" w:hAnsi="Times New Roman" w:cs="Times New Roman"/>
                <w:color w:val="000000"/>
                <w:sz w:val="24"/>
              </w:rPr>
              <w:t xml:space="preserve"> are the most basic level of human ne</w:t>
            </w:r>
            <w:r>
              <w:rPr>
                <w:rFonts w:ascii="Times New Roman" w:eastAsia="Times New Roman" w:hAnsi="Times New Roman" w:cs="Times New Roman"/>
                <w:color w:val="000000"/>
                <w:sz w:val="24"/>
              </w:rPr>
              <w:t>eds. These needs include food, water, and shelter. Text examples include thirst-quenching Gatorade or satisfying hunger by eating a hamburger.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Safety needs</w:t>
            </w:r>
            <w:r>
              <w:rPr>
                <w:rFonts w:ascii="Times New Roman" w:eastAsia="Times New Roman" w:hAnsi="Times New Roman" w:cs="Times New Roman"/>
                <w:color w:val="000000"/>
                <w:sz w:val="24"/>
              </w:rPr>
              <w:t xml:space="preserve"> include security and freedom from pain and discomfort. Examples include safety features in cars suc</w:t>
            </w:r>
            <w:r>
              <w:rPr>
                <w:rFonts w:ascii="Times New Roman" w:eastAsia="Times New Roman" w:hAnsi="Times New Roman" w:cs="Times New Roman"/>
                <w:color w:val="000000"/>
                <w:sz w:val="24"/>
              </w:rPr>
              <w:t>h as air bags, antilock brakes, and reinforced construction, as well as home security systems.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Social needs</w:t>
            </w:r>
            <w:r>
              <w:rPr>
                <w:rFonts w:ascii="Times New Roman" w:eastAsia="Times New Roman" w:hAnsi="Times New Roman" w:cs="Times New Roman"/>
                <w:color w:val="000000"/>
                <w:sz w:val="24"/>
              </w:rPr>
              <w:t xml:space="preserve"> involve a sense of belonging and love. Examples could include any messages advertising that the use of the product will bring love. These products </w:t>
            </w:r>
            <w:r>
              <w:rPr>
                <w:rFonts w:ascii="Times New Roman" w:eastAsia="Times New Roman" w:hAnsi="Times New Roman" w:cs="Times New Roman"/>
                <w:color w:val="000000"/>
                <w:sz w:val="24"/>
              </w:rPr>
              <w:t>might include cosmetics, clothes, jewellery, vacation packages, and perfume.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Esteem needs</w:t>
            </w:r>
            <w:r>
              <w:rPr>
                <w:rFonts w:ascii="Times New Roman" w:eastAsia="Times New Roman" w:hAnsi="Times New Roman" w:cs="Times New Roman"/>
                <w:color w:val="000000"/>
                <w:sz w:val="24"/>
              </w:rPr>
              <w:t xml:space="preserve"> include self-respect, feelings of accomplishment, prestige, fame, and recognition. Examples include messages about Harry Rosen clothiers, BMW and Lexus cars, and Hol</w:t>
            </w:r>
            <w:r>
              <w:rPr>
                <w:rFonts w:ascii="Times New Roman" w:eastAsia="Times New Roman" w:hAnsi="Times New Roman" w:cs="Times New Roman"/>
                <w:color w:val="000000"/>
                <w:sz w:val="24"/>
              </w:rPr>
              <w:t>t Renfrew stores.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Self-actualization</w:t>
            </w:r>
            <w:r>
              <w:rPr>
                <w:rFonts w:ascii="Times New Roman" w:eastAsia="Times New Roman" w:hAnsi="Times New Roman" w:cs="Times New Roman"/>
                <w:color w:val="000000"/>
                <w:sz w:val="24"/>
              </w:rPr>
              <w:t xml:space="preserve"> is the highest human need. It refers to self-fulfillment and self-expression. Examples are the message from hair colour that states “because you’re worth it.”</w:t>
            </w:r>
          </w:p>
        </w:tc>
      </w:tr>
    </w:tbl>
    <w:p w:rsidR="0013723E" w:rsidRDefault="0013723E">
      <w:pPr>
        <w:spacing w:after="75"/>
      </w:pPr>
    </w:p>
    <w:p w:rsidR="0013723E" w:rsidRDefault="0013723E">
      <w:pPr>
        <w:spacing w:after="75"/>
      </w:pPr>
    </w:p>
    <w:sectPr w:rsidR="0013723E" w:rsidSect="0013723E">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456" w:rsidRDefault="00847456" w:rsidP="0013723E">
      <w:r>
        <w:separator/>
      </w:r>
    </w:p>
  </w:endnote>
  <w:endnote w:type="continuationSeparator" w:id="1">
    <w:p w:rsidR="00847456" w:rsidRDefault="00847456" w:rsidP="001372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13723E">
      <w:tblPrEx>
        <w:tblCellMar>
          <w:top w:w="0" w:type="dxa"/>
          <w:bottom w:w="0" w:type="dxa"/>
        </w:tblCellMar>
      </w:tblPrEx>
      <w:tc>
        <w:tcPr>
          <w:tcW w:w="4500" w:type="pct"/>
          <w:tcBorders>
            <w:top w:val="nil"/>
            <w:left w:val="nil"/>
            <w:bottom w:val="nil"/>
            <w:right w:val="nil"/>
          </w:tcBorders>
        </w:tcPr>
        <w:p w:rsidR="0013723E" w:rsidRDefault="00E0281C">
          <w:r>
            <w:rPr>
              <w:i/>
              <w:iCs/>
              <w:szCs w:val="16"/>
            </w:rPr>
            <w:t>MKTG 3</w:t>
          </w:r>
          <w:r w:rsidRPr="00E0281C">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13723E" w:rsidRDefault="00847456">
          <w:pPr>
            <w:jc w:val="right"/>
          </w:pPr>
          <w:r>
            <w:rPr>
              <w:szCs w:val="16"/>
            </w:rPr>
            <w:t>Page </w:t>
          </w:r>
          <w:r w:rsidR="0013723E">
            <w:fldChar w:fldCharType="begin"/>
          </w:r>
          <w:r>
            <w:instrText>PAGE</w:instrText>
          </w:r>
          <w:r w:rsidR="00E0281C">
            <w:fldChar w:fldCharType="separate"/>
          </w:r>
          <w:r w:rsidR="00E0281C">
            <w:rPr>
              <w:noProof/>
            </w:rPr>
            <w:t>42</w:t>
          </w:r>
          <w:r w:rsidR="0013723E">
            <w:fldChar w:fldCharType="end"/>
          </w:r>
        </w:p>
      </w:tc>
    </w:tr>
  </w:tbl>
  <w:p w:rsidR="0013723E" w:rsidRDefault="0013723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456" w:rsidRDefault="00847456" w:rsidP="0013723E">
      <w:r>
        <w:separator/>
      </w:r>
    </w:p>
  </w:footnote>
  <w:footnote w:type="continuationSeparator" w:id="1">
    <w:p w:rsidR="00847456" w:rsidRDefault="00847456" w:rsidP="001372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13723E">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13723E">
            <w:tc>
              <w:tcPr>
                <w:tcW w:w="15" w:type="dxa"/>
                <w:noWrap/>
                <w:tcMar>
                  <w:top w:w="0" w:type="dxa"/>
                  <w:left w:w="0" w:type="dxa"/>
                  <w:bottom w:w="0" w:type="dxa"/>
                  <w:right w:w="0" w:type="dxa"/>
                </w:tcMar>
              </w:tcPr>
              <w:p w:rsidR="0013723E" w:rsidRDefault="00847456">
                <w:r>
                  <w:rPr>
                    <w:sz w:val="20"/>
                    <w:szCs w:val="20"/>
                  </w:rPr>
                  <w:t>Name:</w:t>
                </w:r>
              </w:p>
            </w:tc>
            <w:tc>
              <w:tcPr>
                <w:tcW w:w="0" w:type="auto"/>
                <w:tcBorders>
                  <w:bottom w:val="single" w:sz="6" w:space="0" w:color="000000"/>
                </w:tcBorders>
                <w:noWrap/>
                <w:tcMar>
                  <w:top w:w="0" w:type="dxa"/>
                  <w:left w:w="0" w:type="dxa"/>
                  <w:bottom w:w="0" w:type="dxa"/>
                  <w:right w:w="0" w:type="dxa"/>
                </w:tcMar>
              </w:tcPr>
              <w:p w:rsidR="0013723E" w:rsidRDefault="00847456">
                <w:r>
                  <w:rPr>
                    <w:sz w:val="20"/>
                    <w:szCs w:val="20"/>
                  </w:rPr>
                  <w:t> </w:t>
                </w:r>
              </w:p>
            </w:tc>
          </w:tr>
        </w:tbl>
        <w:p w:rsidR="0013723E" w:rsidRDefault="0013723E"/>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13723E">
            <w:tc>
              <w:tcPr>
                <w:tcW w:w="15" w:type="dxa"/>
                <w:noWrap/>
                <w:tcMar>
                  <w:top w:w="0" w:type="dxa"/>
                  <w:left w:w="0" w:type="dxa"/>
                  <w:bottom w:w="0" w:type="dxa"/>
                  <w:right w:w="0" w:type="dxa"/>
                </w:tcMar>
              </w:tcPr>
              <w:p w:rsidR="0013723E" w:rsidRDefault="00847456">
                <w:r>
                  <w:rPr>
                    <w:sz w:val="20"/>
                    <w:szCs w:val="20"/>
                  </w:rPr>
                  <w:t> Class:</w:t>
                </w:r>
              </w:p>
            </w:tc>
            <w:tc>
              <w:tcPr>
                <w:tcW w:w="0" w:type="auto"/>
                <w:tcBorders>
                  <w:bottom w:val="single" w:sz="6" w:space="0" w:color="000000"/>
                </w:tcBorders>
                <w:noWrap/>
                <w:tcMar>
                  <w:top w:w="0" w:type="dxa"/>
                  <w:left w:w="0" w:type="dxa"/>
                  <w:bottom w:w="0" w:type="dxa"/>
                  <w:right w:w="0" w:type="dxa"/>
                </w:tcMar>
              </w:tcPr>
              <w:p w:rsidR="0013723E" w:rsidRDefault="00847456">
                <w:r>
                  <w:rPr>
                    <w:sz w:val="20"/>
                    <w:szCs w:val="20"/>
                  </w:rPr>
                  <w:t> </w:t>
                </w:r>
              </w:p>
            </w:tc>
          </w:tr>
        </w:tbl>
        <w:p w:rsidR="0013723E" w:rsidRDefault="0013723E"/>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13723E">
            <w:tc>
              <w:tcPr>
                <w:tcW w:w="15" w:type="dxa"/>
                <w:noWrap/>
                <w:tcMar>
                  <w:top w:w="0" w:type="dxa"/>
                  <w:left w:w="0" w:type="dxa"/>
                  <w:bottom w:w="0" w:type="dxa"/>
                  <w:right w:w="0" w:type="dxa"/>
                </w:tcMar>
              </w:tcPr>
              <w:p w:rsidR="0013723E" w:rsidRDefault="00847456">
                <w:r>
                  <w:rPr>
                    <w:sz w:val="20"/>
                    <w:szCs w:val="20"/>
                  </w:rPr>
                  <w:t> Date:</w:t>
                </w:r>
              </w:p>
            </w:tc>
            <w:tc>
              <w:tcPr>
                <w:tcW w:w="0" w:type="auto"/>
                <w:tcBorders>
                  <w:bottom w:val="single" w:sz="6" w:space="0" w:color="000000"/>
                </w:tcBorders>
                <w:noWrap/>
                <w:tcMar>
                  <w:top w:w="0" w:type="dxa"/>
                  <w:left w:w="0" w:type="dxa"/>
                  <w:bottom w:w="0" w:type="dxa"/>
                  <w:right w:w="0" w:type="dxa"/>
                </w:tcMar>
              </w:tcPr>
              <w:p w:rsidR="0013723E" w:rsidRDefault="00847456">
                <w:r>
                  <w:rPr>
                    <w:sz w:val="20"/>
                    <w:szCs w:val="20"/>
                  </w:rPr>
                  <w:t> </w:t>
                </w:r>
              </w:p>
            </w:tc>
          </w:tr>
        </w:tbl>
        <w:p w:rsidR="0013723E" w:rsidRDefault="0013723E"/>
      </w:tc>
    </w:tr>
  </w:tbl>
  <w:p w:rsidR="0013723E" w:rsidRDefault="00847456">
    <w:r>
      <w:br/>
    </w:r>
    <w:r>
      <w:rPr>
        <w:rFonts w:ascii="Times New Roman" w:eastAsia="Times New Roman" w:hAnsi="Times New Roman" w:cs="Times New Roman"/>
        <w:b/>
        <w:bCs/>
        <w:color w:val="000000"/>
        <w:sz w:val="22"/>
        <w:szCs w:val="22"/>
        <w:u w:val="single"/>
      </w:rPr>
      <w:t>Ch 6_3ce_MKTG</w:t>
    </w:r>
  </w:p>
  <w:p w:rsidR="0013723E" w:rsidRDefault="0013723E"/>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13723E"/>
    <w:rsid w:val="0013723E"/>
    <w:rsid w:val="00847456"/>
    <w:rsid w:val="00E028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13723E"/>
  </w:style>
  <w:style w:type="paragraph" w:customStyle="1" w:styleId="p">
    <w:name w:val="p"/>
    <w:basedOn w:val="Normal"/>
    <w:rsid w:val="0013723E"/>
  </w:style>
  <w:style w:type="table" w:customStyle="1" w:styleId="questionMetaData">
    <w:name w:val="questionMetaData"/>
    <w:rsid w:val="0013723E"/>
    <w:tblPr>
      <w:tblCellMar>
        <w:top w:w="0" w:type="dxa"/>
        <w:left w:w="0" w:type="dxa"/>
        <w:bottom w:w="0" w:type="dxa"/>
        <w:right w:w="0" w:type="dxa"/>
      </w:tblCellMar>
    </w:tblPr>
  </w:style>
  <w:style w:type="paragraph" w:styleId="Header">
    <w:name w:val="header"/>
    <w:basedOn w:val="Normal"/>
    <w:link w:val="HeaderChar"/>
    <w:uiPriority w:val="99"/>
    <w:semiHidden/>
    <w:unhideWhenUsed/>
    <w:rsid w:val="00E0281C"/>
    <w:pPr>
      <w:tabs>
        <w:tab w:val="center" w:pos="4680"/>
        <w:tab w:val="right" w:pos="9360"/>
      </w:tabs>
    </w:pPr>
  </w:style>
  <w:style w:type="character" w:customStyle="1" w:styleId="HeaderChar">
    <w:name w:val="Header Char"/>
    <w:basedOn w:val="DefaultParagraphFont"/>
    <w:link w:val="Header"/>
    <w:uiPriority w:val="99"/>
    <w:semiHidden/>
    <w:rsid w:val="00E0281C"/>
    <w:rPr>
      <w:rFonts w:ascii="Arial" w:eastAsia="Arial" w:hAnsi="Arial" w:cs="Arial"/>
      <w:sz w:val="16"/>
      <w:szCs w:val="24"/>
      <w:bdr w:val="nil"/>
    </w:rPr>
  </w:style>
  <w:style w:type="paragraph" w:styleId="Footer">
    <w:name w:val="footer"/>
    <w:basedOn w:val="Normal"/>
    <w:link w:val="FooterChar"/>
    <w:uiPriority w:val="99"/>
    <w:semiHidden/>
    <w:unhideWhenUsed/>
    <w:rsid w:val="00E0281C"/>
    <w:pPr>
      <w:tabs>
        <w:tab w:val="center" w:pos="4680"/>
        <w:tab w:val="right" w:pos="9360"/>
      </w:tabs>
    </w:pPr>
  </w:style>
  <w:style w:type="character" w:customStyle="1" w:styleId="FooterChar">
    <w:name w:val="Footer Char"/>
    <w:basedOn w:val="DefaultParagraphFont"/>
    <w:link w:val="Footer"/>
    <w:uiPriority w:val="99"/>
    <w:semiHidden/>
    <w:rsid w:val="00E0281C"/>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12900</Words>
  <Characters>73535</Characters>
  <Application>Microsoft Office Word</Application>
  <DocSecurity>0</DocSecurity>
  <Lines>612</Lines>
  <Paragraphs>172</Paragraphs>
  <ScaleCrop>false</ScaleCrop>
  <Company/>
  <LinksUpToDate>false</LinksUpToDate>
  <CharactersWithSpaces>86263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6_3ce_MKTG</dc:title>
  <cp:lastModifiedBy>Microsoft</cp:lastModifiedBy>
  <cp:revision>1</cp:revision>
  <dcterms:created xsi:type="dcterms:W3CDTF">2016-04-13T21:25:00Z</dcterms:created>
  <dcterms:modified xsi:type="dcterms:W3CDTF">2016-04-13T21:25:00Z</dcterms:modified>
</cp:coreProperties>
</file>