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r>
              <w:rPr>
                <w:rFonts w:ascii="Times New Roman" w:eastAsia="Times New Roman" w:hAnsi="Times New Roman" w:cs="Times New Roman"/>
                <w:i/>
                <w:iCs/>
                <w:color w:val="000000"/>
                <w:sz w:val="24"/>
              </w:rPr>
              <w:t>Indicate whether the statement is true or false.</w:t>
            </w:r>
          </w:p>
        </w:tc>
      </w:tr>
    </w:tbl>
    <w:p w:rsidR="00A17395" w:rsidRDefault="00A17395">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Xerox was engaged in experiment research when it sent researchers to workplaces to watch people while they worked.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The best experiments are those in which all factors are</w:t>
            </w:r>
            <w:r>
              <w:rPr>
                <w:rFonts w:ascii="Times New Roman" w:eastAsia="Times New Roman" w:hAnsi="Times New Roman" w:cs="Times New Roman"/>
                <w:color w:val="000000"/>
                <w:sz w:val="24"/>
              </w:rPr>
              <w:t xml:space="preserve"> held constant except the ones deliberately manipulated.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 xml:space="preserve">Stuart Marketing Research was hired by a large manufacturer of gift-wrap paper that is considering introducing reusable wrapping paper with Velcro fasteners. Stuart </w:t>
            </w:r>
            <w:r>
              <w:rPr>
                <w:rFonts w:ascii="Times New Roman" w:eastAsia="Times New Roman" w:hAnsi="Times New Roman" w:cs="Times New Roman"/>
                <w:color w:val="000000"/>
                <w:sz w:val="24"/>
              </w:rPr>
              <w:t>Marketing Research is gathering information on the way people wrap gifts. The information gathered would be an example of primary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The quality of secondary data should never be questioned.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To save money on marketing research, a marketing manager suggests the company use the results of a survey conducted last year because similar questions were asked then. The manager is suggesting use of secondary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Researcher Martina Nugh was interested in how students perceive the health service provided by her university. To collect data on this issue, she interviewed the students in her evening class. Nugh has used a random sampling procedure.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 xml:space="preserve">When the Bombay Company, a retailer of upscale furnishings, first opened its e-commerce site, it drew a number of lookers but few buyers. The company’s recognition that a problem existed with its website is the first step in the marketing </w:t>
            </w:r>
            <w:r>
              <w:rPr>
                <w:rFonts w:ascii="Times New Roman" w:eastAsia="Times New Roman" w:hAnsi="Times New Roman" w:cs="Times New Roman"/>
                <w:color w:val="000000"/>
                <w:sz w:val="24"/>
              </w:rPr>
              <w:t>research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A decision support system (DSS) involves the planning, collection, and analysis of data relevant to marketing decision making and the communication of the results of this analysis to management.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Once adequate amounts of data have been collected, the researcher should present the report.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Marketing research provides decision makers with data on the effectiveness of the current marketing mix and also</w:t>
            </w:r>
            <w:r>
              <w:rPr>
                <w:rFonts w:ascii="Times New Roman" w:eastAsia="Times New Roman" w:hAnsi="Times New Roman" w:cs="Times New Roman"/>
                <w:color w:val="000000"/>
                <w:sz w:val="24"/>
              </w:rPr>
              <w:t xml:space="preserve"> with insights for necessary changes.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Ethnographic research is a form of experiment research because it is conducted without any preconceptions.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 xml:space="preserve">When Mars Candy used computerized mall </w:t>
            </w:r>
            <w:r>
              <w:rPr>
                <w:rFonts w:ascii="Times New Roman" w:eastAsia="Times New Roman" w:hAnsi="Times New Roman" w:cs="Times New Roman"/>
                <w:color w:val="000000"/>
                <w:sz w:val="24"/>
              </w:rPr>
              <w:t>intercept interview techniques to determine how and when people buy chocolate, it would have most likely used either computer-assisted personal interviewing or computer-assisted self-interviewing.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Internal company </w:t>
            </w:r>
            <w:r>
              <w:rPr>
                <w:rFonts w:ascii="Times New Roman" w:eastAsia="Times New Roman" w:hAnsi="Times New Roman" w:cs="Times New Roman"/>
                <w:color w:val="000000"/>
                <w:sz w:val="24"/>
              </w:rPr>
              <w:t>information such as invoices, data from previous marketing research studies, and historical sales data are sources of secondary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The most popular technique for gathering primary data is statistical analysis.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The three roles of marketing research are persuasive, reminder, and informative.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An example of a good open-ended question would be, “Do you prefer dark chocolate or milk chocolate?”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Among the advantages claimed for online focus groups are speed, cost-effectiveness, broad geographic scope, accessibility, and honesty.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18. </w:t>
            </w:r>
            <w:r>
              <w:rPr>
                <w:rFonts w:ascii="Times New Roman" w:eastAsia="Times New Roman" w:hAnsi="Times New Roman" w:cs="Times New Roman"/>
                <w:color w:val="000000"/>
                <w:sz w:val="24"/>
              </w:rPr>
              <w:t xml:space="preserve">A random sample is a carefully developed probability sample set up to </w:t>
            </w:r>
            <w:r>
              <w:rPr>
                <w:rFonts w:ascii="Times New Roman" w:eastAsia="Times New Roman" w:hAnsi="Times New Roman" w:cs="Times New Roman"/>
                <w:color w:val="000000"/>
                <w:sz w:val="24"/>
              </w:rPr>
              <w:t>ensure that every member of the population has an equal chance of being selected as part of the sample.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 xml:space="preserve">Los Hermanos Cafe has successfully operated seven restaurants in the same community for 20 years. Management plans to </w:t>
            </w:r>
            <w:r>
              <w:rPr>
                <w:rFonts w:ascii="Times New Roman" w:eastAsia="Times New Roman" w:hAnsi="Times New Roman" w:cs="Times New Roman"/>
                <w:color w:val="000000"/>
                <w:sz w:val="24"/>
              </w:rPr>
              <w:t>introduce an egg-and-cheese breakfast burrito to three restaurants after having success with this product in its other four diners. Los Hermanos Cafe doesn’t need to conduct research before introducing the new product in its remaining restaurants.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w:t>
                  </w:r>
                  <w:r>
                    <w:rPr>
                      <w:rFonts w:ascii="Times New Roman" w:eastAsia="Times New Roman" w:hAnsi="Times New Roman" w:cs="Times New Roman"/>
                      <w:color w:val="000000"/>
                      <w:sz w:val="22"/>
                      <w:szCs w:val="22"/>
                    </w:rPr>
                    <w:t>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Measurement error occurs when the sample of people who were actually interviewed differs from the target population.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 xml:space="preserve">Competitive intelligence allows managers to predict changes in business </w:t>
            </w:r>
            <w:r>
              <w:rPr>
                <w:rFonts w:ascii="Times New Roman" w:eastAsia="Times New Roman" w:hAnsi="Times New Roman" w:cs="Times New Roman"/>
                <w:color w:val="000000"/>
                <w:sz w:val="24"/>
              </w:rPr>
              <w:t>relationships, identify marketplace opportunities, and discover new or potential competitors.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True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r>
                    <w:rPr>
                      <w:rFonts w:ascii="Times New Roman" w:eastAsia="Times New Roman" w:hAnsi="Times New Roman" w:cs="Times New Roman"/>
                      <w:color w:val="000000"/>
                      <w:sz w:val="22"/>
                      <w:szCs w:val="22"/>
                    </w:rPr>
                    <w:t>False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r>
              <w:rPr>
                <w:rFonts w:ascii="Times New Roman" w:eastAsia="Times New Roman" w:hAnsi="Times New Roman" w:cs="Times New Roman"/>
                <w:i/>
                <w:iCs/>
                <w:color w:val="000000"/>
                <w:sz w:val="24"/>
              </w:rPr>
              <w:t>Indicate the answer choice that best completes the statement or answers the question.</w:t>
            </w:r>
          </w:p>
        </w:tc>
      </w:tr>
    </w:tbl>
    <w:p w:rsidR="00A17395" w:rsidRDefault="00A17395">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 xml:space="preserve">An upscale boutique has outgrown the </w:t>
            </w:r>
            <w:r>
              <w:rPr>
                <w:rFonts w:ascii="Times New Roman" w:eastAsia="Times New Roman" w:hAnsi="Times New Roman" w:cs="Times New Roman"/>
                <w:color w:val="000000"/>
                <w:sz w:val="24"/>
              </w:rPr>
              <w:t>building it has been located in for the last two decades. Its owners want to know how its customers will react to a move. The store’s owners have surveyed several of their customers to gauge their reaction to various potential locations. The survey results</w:t>
            </w:r>
            <w:r>
              <w:rPr>
                <w:rFonts w:ascii="Times New Roman" w:eastAsia="Times New Roman" w:hAnsi="Times New Roman" w:cs="Times New Roman"/>
                <w:color w:val="000000"/>
                <w:sz w:val="24"/>
              </w:rPr>
              <w:t xml:space="preserve"> are an example of which type of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 xml:space="preserve">Proctor and Gamble, the multinational producer of many cleaning and personal care products, is using ethnographic research and in-depth </w:t>
            </w:r>
            <w:r>
              <w:rPr>
                <w:rFonts w:ascii="Times New Roman" w:eastAsia="Times New Roman" w:hAnsi="Times New Roman" w:cs="Times New Roman"/>
                <w:color w:val="000000"/>
                <w:sz w:val="24"/>
              </w:rPr>
              <w:t>interviews to determine how men use razors during shaving. What category do these research methods fall under?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5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consensual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What does the research design specify?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01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follow-up procedures for the </w:t>
                  </w:r>
                  <w:r>
                    <w:rPr>
                      <w:rFonts w:ascii="Times New Roman" w:eastAsia="Times New Roman" w:hAnsi="Times New Roman" w:cs="Times New Roman"/>
                      <w:color w:val="000000"/>
                      <w:sz w:val="24"/>
                    </w:rPr>
                    <w:t>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information that will be found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how the final report will be written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research questions to be answered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25. </w:t>
            </w:r>
            <w:r>
              <w:rPr>
                <w:rFonts w:ascii="Times New Roman" w:eastAsia="Times New Roman" w:hAnsi="Times New Roman" w:cs="Times New Roman"/>
                <w:color w:val="000000"/>
                <w:sz w:val="24"/>
              </w:rPr>
              <w:t>Pulte Homes, a national homebuilder, needs to control costs. Research done by Pulte Homes determined that 80</w:t>
            </w:r>
            <w:r>
              <w:rPr>
                <w:rFonts w:ascii="Times New Roman" w:eastAsia="Times New Roman" w:hAnsi="Times New Roman" w:cs="Times New Roman"/>
                <w:color w:val="000000"/>
                <w:sz w:val="24"/>
              </w:rPr>
              <w:t xml:space="preserve"> percent of its homebuyers selected the same countertops, floors, carpets, and toilets. Pulte Homes cut its costs by reducing the variety of options offered without having any effect on the majority of its buyers. Which type of data did it use to do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 xml:space="preserve">The Sobeys grocery chain compared what products were being purchased with when these products were being purchased. What permitted Sobeys to compare and relate the responses to </w:t>
            </w:r>
            <w:r>
              <w:rPr>
                <w:rFonts w:ascii="Times New Roman" w:eastAsia="Times New Roman" w:hAnsi="Times New Roman" w:cs="Times New Roman"/>
                <w:color w:val="000000"/>
                <w:sz w:val="24"/>
              </w:rPr>
              <w:t>these two questions?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standard deviation measures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scales responses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one-way frequency counts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cross-tabulations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What is the chief advantage of primary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52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low cost compared to 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relevant to the </w:t>
                  </w:r>
                  <w:r>
                    <w:rPr>
                      <w:rFonts w:ascii="Times New Roman" w:eastAsia="Times New Roman" w:hAnsi="Times New Roman" w:cs="Times New Roman"/>
                      <w:color w:val="000000"/>
                      <w:sz w:val="24"/>
                    </w:rPr>
                    <w:t>problem at hand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available to any interested party for use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accessible through computerized databases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What is the term for a specially designed phone room used to conduct telephone interviewing?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1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controlled-feedback facility (CFF)</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telephone outsourcing centre (TOC)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multi-interviewer location site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central-location telephone (CLT) facility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Why would marketing managers typically use marketing research?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73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increase customer dissonance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to </w:t>
                  </w:r>
                  <w:r>
                    <w:rPr>
                      <w:rFonts w:ascii="Times New Roman" w:eastAsia="Times New Roman" w:hAnsi="Times New Roman" w:cs="Times New Roman"/>
                      <w:color w:val="000000"/>
                      <w:sz w:val="24"/>
                    </w:rPr>
                    <w:t>implement a sales promotion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handle an individual customer’s complaint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determine why a marketing plan failed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 xml:space="preserve">Dryel is a Procter &amp; Gamble product that allows consumers to dry-clean their clothes in a dryer. Before launching the </w:t>
            </w:r>
            <w:r>
              <w:rPr>
                <w:rFonts w:ascii="Times New Roman" w:eastAsia="Times New Roman" w:hAnsi="Times New Roman" w:cs="Times New Roman"/>
                <w:color w:val="000000"/>
                <w:sz w:val="24"/>
              </w:rPr>
              <w:t>product, P&amp;G researchers visited consumers’ homes and watched as people sorted laundry, creating piles of darks, whites, delicates, and items that would go to the dry cleaner because the people were unsure how to clean them. What type of research was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2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visualization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31. </w:t>
            </w:r>
            <w:r>
              <w:rPr>
                <w:rFonts w:ascii="Times New Roman" w:eastAsia="Times New Roman" w:hAnsi="Times New Roman" w:cs="Times New Roman"/>
                <w:color w:val="000000"/>
                <w:sz w:val="24"/>
              </w:rPr>
              <w:t xml:space="preserve">You have been given the task of creating a questionnaire that requires each respondent to provide a rich array of information based on his or her own frame of </w:t>
            </w:r>
            <w:r>
              <w:rPr>
                <w:rFonts w:ascii="Times New Roman" w:eastAsia="Times New Roman" w:hAnsi="Times New Roman" w:cs="Times New Roman"/>
                <w:color w:val="000000"/>
                <w:sz w:val="24"/>
              </w:rPr>
              <w:t>reference. Which of the following types of questions would best deliver such information?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8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true-false questions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mix-and-match questions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open-ended questions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scaled-response questions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What do mystery shoppers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form of mall intercept study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form of experiential study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form of marketing audit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form of observation research</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 xml:space="preserve">Lois Bizel has a unique job. Her mission is to walk the streets of Japan and locate fads. According to </w:t>
            </w:r>
            <w:r>
              <w:rPr>
                <w:rFonts w:ascii="Times New Roman" w:eastAsia="Times New Roman" w:hAnsi="Times New Roman" w:cs="Times New Roman"/>
                <w:color w:val="000000"/>
                <w:sz w:val="24"/>
              </w:rPr>
              <w:t>Bizel, “Japan is advanced. What will happen ten years from now is already happening in Japan.” What kind of research is Bizel conducting?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open-ended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 xml:space="preserve">In contrast to marketing research </w:t>
            </w:r>
            <w:r>
              <w:rPr>
                <w:rFonts w:ascii="Times New Roman" w:eastAsia="Times New Roman" w:hAnsi="Times New Roman" w:cs="Times New Roman"/>
                <w:color w:val="000000"/>
                <w:sz w:val="24"/>
              </w:rPr>
              <w:t>problems, management decision problems are best described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action oriented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pervasive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narrower in scope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synergistic</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35. </w:t>
            </w:r>
            <w:r>
              <w:rPr>
                <w:rFonts w:ascii="Times New Roman" w:eastAsia="Times New Roman" w:hAnsi="Times New Roman" w:cs="Times New Roman"/>
                <w:color w:val="000000"/>
                <w:sz w:val="24"/>
              </w:rPr>
              <w:t>As the Winnipeg Jets planned its first marketing research project, why would its</w:t>
            </w:r>
            <w:r>
              <w:rPr>
                <w:rFonts w:ascii="Times New Roman" w:eastAsia="Times New Roman" w:hAnsi="Times New Roman" w:cs="Times New Roman"/>
                <w:color w:val="000000"/>
                <w:sz w:val="24"/>
              </w:rPr>
              <w:t xml:space="preserve"> marketing director recommend it use primary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31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This is information that is free of cost to all interested parties.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Its value is unrelated to sample size.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will specifically meet the Jets’ information needs.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It can be </w:t>
                  </w:r>
                  <w:r>
                    <w:rPr>
                      <w:rFonts w:ascii="Times New Roman" w:eastAsia="Times New Roman" w:hAnsi="Times New Roman" w:cs="Times New Roman"/>
                      <w:color w:val="000000"/>
                      <w:sz w:val="24"/>
                    </w:rPr>
                    <w:t>collected quickly and at a low cost.</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Which of the following statements best describes the mall intercept interview?</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278"/>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interviews cannot use open-ended questions.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Mall intercept interviews are the least expensive method to </w:t>
                  </w:r>
                  <w:r>
                    <w:rPr>
                      <w:rFonts w:ascii="Times New Roman" w:eastAsia="Times New Roman" w:hAnsi="Times New Roman" w:cs="Times New Roman"/>
                      <w:color w:val="000000"/>
                      <w:sz w:val="24"/>
                    </w:rPr>
                    <w:t>conduct surveys.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is difficult to get a representative sample of the population with a mall intercept interview.</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interviews must be in depth.</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37. </w:t>
            </w:r>
            <w:r>
              <w:rPr>
                <w:rFonts w:ascii="Times New Roman" w:eastAsia="Times New Roman" w:hAnsi="Times New Roman" w:cs="Times New Roman"/>
                <w:color w:val="000000"/>
                <w:sz w:val="24"/>
              </w:rPr>
              <w:t xml:space="preserve">Which of the following is an advantage associated with the use of Internet </w:t>
            </w:r>
            <w:r>
              <w:rPr>
                <w:rFonts w:ascii="Times New Roman" w:eastAsia="Times New Roman" w:hAnsi="Times New Roman" w:cs="Times New Roman"/>
                <w:color w:val="000000"/>
                <w:sz w:val="24"/>
              </w:rPr>
              <w:t>surveys?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0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increased labour costs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ability to contact senior citizens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improved respondent participation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ability to get survey results slowly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So far this season, the average combined attendance for the Washington Nationals and Baltimore Orioles ranks fourth of the five major league markets with more than one team. Research done by the </w:t>
            </w:r>
            <w:r>
              <w:rPr>
                <w:rFonts w:ascii="Times New Roman" w:eastAsia="Times New Roman" w:hAnsi="Times New Roman" w:cs="Times New Roman"/>
                <w:i/>
                <w:iCs/>
                <w:color w:val="000000"/>
                <w:sz w:val="24"/>
              </w:rPr>
              <w:t>Washington Post</w:t>
            </w:r>
            <w:r>
              <w:rPr>
                <w:rFonts w:ascii="Times New Roman" w:eastAsia="Times New Roman" w:hAnsi="Times New Roman" w:cs="Times New Roman"/>
                <w:color w:val="000000"/>
                <w:sz w:val="24"/>
              </w:rPr>
              <w:t xml:space="preserve"> shows attendance in the Baltimore–Washington </w:t>
            </w:r>
            <w:r>
              <w:rPr>
                <w:rFonts w:ascii="Times New Roman" w:eastAsia="Times New Roman" w:hAnsi="Times New Roman" w:cs="Times New Roman"/>
                <w:color w:val="000000"/>
                <w:sz w:val="24"/>
              </w:rPr>
              <w:t>region trails Los Angeles, New York, and San Francisco–Oakland, but is slightly ahead of Chicago. Which type of data would Major League Baseball be using if it used this research to determine how competition affects attendance figures?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39. </w:t>
            </w:r>
            <w:r>
              <w:rPr>
                <w:rFonts w:ascii="Times New Roman" w:eastAsia="Times New Roman" w:hAnsi="Times New Roman" w:cs="Times New Roman"/>
                <w:color w:val="000000"/>
                <w:sz w:val="24"/>
              </w:rPr>
              <w:t>Which of the following statements does NOT best describe the preparation and presentation of the market research report?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35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Use as much input from as many people as possible to get a variety of </w:t>
                  </w:r>
                  <w:r>
                    <w:rPr>
                      <w:rFonts w:ascii="Times New Roman" w:eastAsia="Times New Roman" w:hAnsi="Times New Roman" w:cs="Times New Roman"/>
                      <w:color w:val="000000"/>
                      <w:sz w:val="24"/>
                    </w:rPr>
                    <w:t>opinions on the report.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Begin the report with a clear, concise statement of the research project’s objectives.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Put the report in a language that you, as the presenter, are comfortable using.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Never present the report orally.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40. </w:t>
            </w:r>
            <w:r>
              <w:rPr>
                <w:rFonts w:ascii="Times New Roman" w:eastAsia="Times New Roman" w:hAnsi="Times New Roman" w:cs="Times New Roman"/>
                <w:color w:val="000000"/>
                <w:sz w:val="24"/>
              </w:rPr>
              <w:t>What is the process of planning, collecting, and analyzing data relevant to marketing decision making when the results of this analysis are then communicated to management?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9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data collection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artificial intelligence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decision support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marketing research</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The best experiments are conducted when one of the following conditions exist?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1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All variables are allowed to act freely.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All variables are held constant except the ones manipulated.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All factors provide the </w:t>
                  </w:r>
                  <w:r>
                    <w:rPr>
                      <w:rFonts w:ascii="Times New Roman" w:eastAsia="Times New Roman" w:hAnsi="Times New Roman" w:cs="Times New Roman"/>
                      <w:color w:val="000000"/>
                      <w:sz w:val="24"/>
                    </w:rPr>
                    <w:t>desired result.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All subjects are unpaid volunteers.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What is the moderator’s role in cyber focus groups?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61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limit discussion to closed-ended questions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provide freestyle screen dialogue including text, instructions, and probes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make sure costs remain relatively low</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act as a data-mining engineer</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lastRenderedPageBreak/>
              <w:t>Figure 5-4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According to marketing research conducted by the Specialty Equipment Market Association (SEMA), a growing number of people want to buy compact </w:t>
            </w:r>
            <w:r>
              <w:rPr>
                <w:rFonts w:ascii="Times New Roman" w:eastAsia="Times New Roman" w:hAnsi="Times New Roman" w:cs="Times New Roman"/>
                <w:color w:val="000000"/>
                <w:sz w:val="24"/>
              </w:rPr>
              <w:t xml:space="preserve">performance cars and customize them. They want to turn Honda Civics, Acura Integras, and Mitsubishi Eclipses into personalized statements of automotive expression. Eighty-four percent of these people are under 30, and 42 percent are of Asian descent. More </w:t>
            </w:r>
            <w:r>
              <w:rPr>
                <w:rFonts w:ascii="Times New Roman" w:eastAsia="Times New Roman" w:hAnsi="Times New Roman" w:cs="Times New Roman"/>
                <w:color w:val="000000"/>
                <w:sz w:val="24"/>
              </w:rPr>
              <w:t>than 80 percent of them are men. SEMA research shows that a high percentage of this population is interested in finding a domestic car that can be customized. At a recent automotive aftermarket show, Ford showed three Focus-based concepts to demonstrate it</w:t>
            </w:r>
            <w:r>
              <w:rPr>
                <w:rFonts w:ascii="Times New Roman" w:eastAsia="Times New Roman" w:hAnsi="Times New Roman" w:cs="Times New Roman"/>
                <w:color w:val="000000"/>
                <w:sz w:val="24"/>
              </w:rPr>
              <w:t>s seriousness about reaching this market.</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Refer to the Figure. Which of the following would the type of research gathered by SEMA be classified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descriptive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persuasive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predictive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subjective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 xml:space="preserve">A researcher wants to </w:t>
            </w:r>
            <w:r>
              <w:rPr>
                <w:rFonts w:ascii="Times New Roman" w:eastAsia="Times New Roman" w:hAnsi="Times New Roman" w:cs="Times New Roman"/>
                <w:color w:val="000000"/>
                <w:sz w:val="24"/>
              </w:rPr>
              <w:t>determine what percentage of the population in southern Ontario would use a mass transit system if it were well maintained. He gets telephone books from every city with over 200,000 people in the province and selects the fifteenth name in the middle column</w:t>
            </w:r>
            <w:r>
              <w:rPr>
                <w:rFonts w:ascii="Times New Roman" w:eastAsia="Times New Roman" w:hAnsi="Times New Roman" w:cs="Times New Roman"/>
                <w:color w:val="000000"/>
                <w:sz w:val="24"/>
              </w:rPr>
              <w:t xml:space="preserve"> on every hundredth page as his sample. Which type of error has he made?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1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targeting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frame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Observers of the supermarket industry see no let-up in the use of checkout counter–based target </w:t>
            </w:r>
            <w:r>
              <w:rPr>
                <w:rFonts w:ascii="Times New Roman" w:eastAsia="Times New Roman" w:hAnsi="Times New Roman" w:cs="Times New Roman"/>
                <w:color w:val="000000"/>
                <w:sz w:val="24"/>
              </w:rPr>
              <w:t>marketing. Sav-More supermarkets have installed an electronic marketing system in their stores. The system allows the stores to do more direct mail promotions by combining the current Sav-More’s cheque-cashing cards with the new Sav-More’s Bonus Club frequ</w:t>
            </w:r>
            <w:r>
              <w:rPr>
                <w:rFonts w:ascii="Times New Roman" w:eastAsia="Times New Roman" w:hAnsi="Times New Roman" w:cs="Times New Roman"/>
                <w:color w:val="000000"/>
                <w:sz w:val="24"/>
              </w:rPr>
              <w:t>ent-shopper cards. The new system uses bar-code scanners and magnetic cards issued to shoppers to track all purchases. As with most customer databases, demographic information is gathered for subsequent offers to frequent-shopper club members, and psychogr</w:t>
            </w:r>
            <w:r>
              <w:rPr>
                <w:rFonts w:ascii="Times New Roman" w:eastAsia="Times New Roman" w:hAnsi="Times New Roman" w:cs="Times New Roman"/>
                <w:color w:val="000000"/>
                <w:sz w:val="24"/>
              </w:rPr>
              <w:t>aphic information is tracked whenever customers use the magnetic strip cards to make purchases. Generally, marketing to these consumers achieves better results than free-standing insert (FSI) coupons and flyers.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45. </w:t>
            </w:r>
            <w:r>
              <w:rPr>
                <w:rFonts w:ascii="Times New Roman" w:eastAsia="Times New Roman" w:hAnsi="Times New Roman" w:cs="Times New Roman"/>
                <w:color w:val="000000"/>
                <w:sz w:val="24"/>
              </w:rPr>
              <w:t>Refer to the Figure. Al Edisto, Sav-Mo</w:t>
            </w:r>
            <w:r>
              <w:rPr>
                <w:rFonts w:ascii="Times New Roman" w:eastAsia="Times New Roman" w:hAnsi="Times New Roman" w:cs="Times New Roman"/>
                <w:color w:val="000000"/>
                <w:sz w:val="24"/>
              </w:rPr>
              <w:t>re’s frozen-food manager, decided to survey each customer who stops in front of the frozen orange juice section on Saturday. What is this type of sample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3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simple 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piggyback</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lastRenderedPageBreak/>
              <w:t>Figure 5-1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Research by Wood Gundy revealed that 72 percent of North American residents are willing to try flavoured colas.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 xml:space="preserve">Refer to the Figure. Since the cola industry is stagnant in most areas of the country, this is important information. What will marketing </w:t>
            </w:r>
            <w:r>
              <w:rPr>
                <w:rFonts w:ascii="Times New Roman" w:eastAsia="Times New Roman" w:hAnsi="Times New Roman" w:cs="Times New Roman"/>
                <w:color w:val="000000"/>
                <w:sz w:val="24"/>
              </w:rPr>
              <w:t>research on how best to use this information begin with?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59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collection of the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specification of the sampling plan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implementation of employee empowerment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recognition of the marketing opportunity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 xml:space="preserve">Which of the following is </w:t>
            </w:r>
            <w:r>
              <w:rPr>
                <w:rFonts w:ascii="Times New Roman" w:eastAsia="Times New Roman" w:hAnsi="Times New Roman" w:cs="Times New Roman"/>
                <w:color w:val="000000"/>
                <w:sz w:val="24"/>
              </w:rPr>
              <w:t>an advantage associated with cyber focus groups?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speed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shallow depth of discussion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narrow geographic scope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inaccessibility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 xml:space="preserve">There are five Major League Baseball markets with more than one team. So far this season, the </w:t>
            </w:r>
            <w:r>
              <w:rPr>
                <w:rFonts w:ascii="Times New Roman" w:eastAsia="Times New Roman" w:hAnsi="Times New Roman" w:cs="Times New Roman"/>
                <w:color w:val="000000"/>
                <w:sz w:val="24"/>
              </w:rPr>
              <w:t>average combined attendance for the Chicago Cubs and the Chicago White Sox ranks the lowest. Before conducting any marketing research to explain low attendance figures, what will the teams need to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97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Determine who will be most likely to respond to a</w:t>
                  </w:r>
                  <w:r>
                    <w:rPr>
                      <w:rFonts w:ascii="Times New Roman" w:eastAsia="Times New Roman" w:hAnsi="Times New Roman" w:cs="Times New Roman"/>
                      <w:color w:val="000000"/>
                      <w:sz w:val="24"/>
                    </w:rPr>
                    <w:t xml:space="preserve"> survey.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Select a market sample from everyone in the population.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Define the problem to be researched.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Develop a survey to find out exactly what’s wrong.</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In which sample is little or no attempt is made to obtain a representative</w:t>
            </w:r>
            <w:r>
              <w:rPr>
                <w:rFonts w:ascii="Times New Roman" w:eastAsia="Times New Roman" w:hAnsi="Times New Roman" w:cs="Times New Roman"/>
                <w:color w:val="000000"/>
                <w:sz w:val="24"/>
              </w:rPr>
              <w:t xml:space="preserve"> cross-section of the population?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representational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nonprobability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According to marketing research conducted by the Specialty Equipment Market Association (SEMA), a growing number of people want </w:t>
            </w:r>
            <w:r>
              <w:rPr>
                <w:rFonts w:ascii="Times New Roman" w:eastAsia="Times New Roman" w:hAnsi="Times New Roman" w:cs="Times New Roman"/>
                <w:color w:val="000000"/>
                <w:sz w:val="24"/>
              </w:rPr>
              <w:t>to buy compact performance cars and customize them. They want to turn Honda Civics, Acura Integras, and Mitsubishi Eclipses into personalized statements of automotive expression. Eighty-four percent of these people are under 30, and 42 percent are of Asian</w:t>
            </w:r>
            <w:r>
              <w:rPr>
                <w:rFonts w:ascii="Times New Roman" w:eastAsia="Times New Roman" w:hAnsi="Times New Roman" w:cs="Times New Roman"/>
                <w:color w:val="000000"/>
                <w:sz w:val="24"/>
              </w:rPr>
              <w:t xml:space="preserve"> descent. More than 80 percent of them are men. SEMA research shows that a high percentage of this population is interested in finding a domestic car that can be customized. At a recent automotive aftermarket show, Ford showed three Focus-based concepts to</w:t>
            </w:r>
            <w:r>
              <w:rPr>
                <w:rFonts w:ascii="Times New Roman" w:eastAsia="Times New Roman" w:hAnsi="Times New Roman" w:cs="Times New Roman"/>
                <w:color w:val="000000"/>
                <w:sz w:val="24"/>
              </w:rPr>
              <w:t xml:space="preserve"> demonstrate its seriousness about reaching this market.</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50. </w:t>
            </w:r>
            <w:r>
              <w:rPr>
                <w:rFonts w:ascii="Times New Roman" w:eastAsia="Times New Roman" w:hAnsi="Times New Roman" w:cs="Times New Roman"/>
                <w:color w:val="000000"/>
                <w:sz w:val="24"/>
              </w:rPr>
              <w:t>Refer to the Figure. Since the SEMA research was not done specifically for Ford, when Ford used that information, how would it be classified?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4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predictive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primary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need-satisfaction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secondary data</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 xml:space="preserve">51. Which </w:t>
            </w:r>
            <w:r>
              <w:rPr>
                <w:rFonts w:ascii="Times New Roman" w:eastAsia="Times New Roman" w:hAnsi="Times New Roman" w:cs="Times New Roman"/>
                <w:color w:val="000000"/>
                <w:sz w:val="24"/>
              </w:rPr>
              <w:t>of the following is NOT an example of secondary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638"/>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physically counting the number of cars passing through an intersection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a census report on the number of people who are </w:t>
                  </w:r>
                  <w:r>
                    <w:rPr>
                      <w:rFonts w:ascii="Times New Roman" w:eastAsia="Times New Roman" w:hAnsi="Times New Roman" w:cs="Times New Roman"/>
                      <w:color w:val="000000"/>
                      <w:sz w:val="24"/>
                    </w:rPr>
                    <w:t>native to a community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creation of a customer database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collection of trade journal articles about the future of a particular industry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Erica Cicarelli is an advertising sales representative for BOB, a radio station that </w:t>
            </w:r>
            <w:r>
              <w:rPr>
                <w:rFonts w:ascii="Times New Roman" w:eastAsia="Times New Roman" w:hAnsi="Times New Roman" w:cs="Times New Roman"/>
                <w:color w:val="000000"/>
                <w:sz w:val="24"/>
              </w:rPr>
              <w:t>has a play list limited to recordings from the 1980s. Cicarelli believes the listener ratings of her station provided by a marketing research company are inaccurate. BOB is ranked ninth in the city. Cicarelli believes her station is more likely ranked at l</w:t>
            </w:r>
            <w:r>
              <w:rPr>
                <w:rFonts w:ascii="Times New Roman" w:eastAsia="Times New Roman" w:hAnsi="Times New Roman" w:cs="Times New Roman"/>
                <w:color w:val="000000"/>
                <w:sz w:val="24"/>
              </w:rPr>
              <w:t>east fifth and possibly higher with young professional listeners. Listener rankings determine the rates Cicarelli can charge for advertising time. Cicarelli decided her station needed to conduct its own ratings study to determine the size of the audience a</w:t>
            </w:r>
            <w:r>
              <w:rPr>
                <w:rFonts w:ascii="Times New Roman" w:eastAsia="Times New Roman" w:hAnsi="Times New Roman" w:cs="Times New Roman"/>
                <w:color w:val="000000"/>
                <w:sz w:val="24"/>
              </w:rPr>
              <w:t>nd a profile of current listeners. First, Cicarelli reviewed all data from the current ratings providers to see if she could find any trends in listenership. Next, she completed a background investigation of her station, competitive stations, and the marke</w:t>
            </w:r>
            <w:r>
              <w:rPr>
                <w:rFonts w:ascii="Times New Roman" w:eastAsia="Times New Roman" w:hAnsi="Times New Roman" w:cs="Times New Roman"/>
                <w:color w:val="000000"/>
                <w:sz w:val="24"/>
              </w:rPr>
              <w:t>t to determine what the ratings problem may be.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Cicarelli then prepared a questionnaire for current and potential listeners. The questionnaire contained a long list of yes/no questions on whether the respondent listens to a specific station. The data were</w:t>
            </w:r>
            <w:r>
              <w:rPr>
                <w:rFonts w:ascii="Times New Roman" w:eastAsia="Times New Roman" w:hAnsi="Times New Roman" w:cs="Times New Roman"/>
                <w:color w:val="000000"/>
                <w:sz w:val="24"/>
              </w:rPr>
              <w:t xml:space="preserve"> collected via telephone with 1,000 radio listeners using random-digit dialing. Cicarelli chose telephone interviewing because previous research has shown that nearly 100 percent of radio listeners have telephones, and it is faster than mail surveys.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52.</w:t>
            </w:r>
            <w:r>
              <w:rPr>
                <w:rFonts w:ascii="Times New Roman" w:eastAsia="Times New Roman" w:hAnsi="Times New Roman" w:cs="Times New Roman"/>
                <w:color w:val="000000"/>
                <w:sz w:val="22"/>
                <w:szCs w:val="22"/>
              </w:rPr>
              <w:t> </w:t>
            </w:r>
            <w:r>
              <w:rPr>
                <w:rFonts w:ascii="Times New Roman" w:eastAsia="Times New Roman" w:hAnsi="Times New Roman" w:cs="Times New Roman"/>
                <w:color w:val="000000"/>
                <w:sz w:val="24"/>
              </w:rPr>
              <w:t>Refer to the Figure. The yes/no questions about listening to particular stations are an example of which type of questions?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 ended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double barrelled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In a study whose purpose is to determine</w:t>
            </w:r>
            <w:r>
              <w:rPr>
                <w:rFonts w:ascii="Times New Roman" w:eastAsia="Times New Roman" w:hAnsi="Times New Roman" w:cs="Times New Roman"/>
                <w:color w:val="000000"/>
                <w:sz w:val="24"/>
              </w:rPr>
              <w:t xml:space="preserve"> the market for a vitamin that is to be chewed like bubble gum, what is the first question to be answered before a sampling plan is selected?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48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Must the sample be representative of the population?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Who can perform the actual sampling?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What</w:t>
                  </w:r>
                  <w:r>
                    <w:rPr>
                      <w:rFonts w:ascii="Times New Roman" w:eastAsia="Times New Roman" w:hAnsi="Times New Roman" w:cs="Times New Roman"/>
                      <w:color w:val="000000"/>
                      <w:sz w:val="24"/>
                    </w:rPr>
                    <w:t xml:space="preserve"> is the population of interest?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How often should the sample be redesigned?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54. </w:t>
            </w:r>
            <w:r>
              <w:rPr>
                <w:rFonts w:ascii="Times New Roman" w:eastAsia="Times New Roman" w:hAnsi="Times New Roman" w:cs="Times New Roman"/>
                <w:color w:val="000000"/>
                <w:sz w:val="24"/>
              </w:rPr>
              <w:t>Which type of research depends on watching what people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anonymous viewership</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interactive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personal scanner</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55. </w:t>
            </w:r>
            <w:r>
              <w:rPr>
                <w:rFonts w:ascii="Times New Roman" w:eastAsia="Times New Roman" w:hAnsi="Times New Roman" w:cs="Times New Roman"/>
                <w:color w:val="000000"/>
                <w:sz w:val="24"/>
              </w:rPr>
              <w:t xml:space="preserve">You need </w:t>
            </w:r>
            <w:r>
              <w:rPr>
                <w:rFonts w:ascii="Times New Roman" w:eastAsia="Times New Roman" w:hAnsi="Times New Roman" w:cs="Times New Roman"/>
                <w:color w:val="000000"/>
                <w:sz w:val="24"/>
              </w:rPr>
              <w:t>to collect information quickly using a complex questionnaire that probes for feelings behind why people purchase your products. You also want each interviewer to conduct the survey in the same manner. Fortunately, you have access to a computerized question</w:t>
            </w:r>
            <w:r>
              <w:rPr>
                <w:rFonts w:ascii="Times New Roman" w:eastAsia="Times New Roman" w:hAnsi="Times New Roman" w:cs="Times New Roman"/>
                <w:color w:val="000000"/>
                <w:sz w:val="24"/>
              </w:rPr>
              <w:t>ing system. Which of the following is your best option?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63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in-home personal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mail panel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central-location telephone (CLT) interviews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 xml:space="preserve">Several types of analysis are common to </w:t>
            </w:r>
            <w:r>
              <w:rPr>
                <w:rFonts w:ascii="Times New Roman" w:eastAsia="Times New Roman" w:hAnsi="Times New Roman" w:cs="Times New Roman"/>
                <w:color w:val="000000"/>
                <w:sz w:val="24"/>
              </w:rPr>
              <w:t>marketing research. Noting how many respondents answered a question a certain way, which of the following is the simplest?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one-way frequency counts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statistical analyses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cross-tabulations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passive people meters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The owner of</w:t>
            </w:r>
            <w:r>
              <w:rPr>
                <w:rFonts w:ascii="Times New Roman" w:eastAsia="Times New Roman" w:hAnsi="Times New Roman" w:cs="Times New Roman"/>
                <w:color w:val="000000"/>
                <w:sz w:val="24"/>
              </w:rPr>
              <w:t xml:space="preserve"> a chain of Mexican restaurants wanted to know how his employees interacted with restaurant customers. Which of the following research methods is most appropriate for learning this information?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37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employee focus-group interview</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mail questionnaire</w:t>
                  </w:r>
                  <w:r>
                    <w:rPr>
                      <w:rFonts w:ascii="Times New Roman" w:eastAsia="Times New Roman" w:hAnsi="Times New Roman" w:cs="Times New Roman"/>
                      <w:color w:val="000000"/>
                      <w:sz w:val="24"/>
                    </w:rPr>
                    <w:t xml:space="preserve"> of a sample of current customers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telephone survey of current and potential customers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mystery shopper</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58. </w:t>
            </w:r>
            <w:r>
              <w:rPr>
                <w:rFonts w:ascii="Times New Roman" w:eastAsia="Times New Roman" w:hAnsi="Times New Roman" w:cs="Times New Roman"/>
                <w:color w:val="000000"/>
                <w:sz w:val="24"/>
              </w:rPr>
              <w:t xml:space="preserve">While discussing an upcoming marketing research study of how the home decorating industry is affected by the teenage consumer, you </w:t>
            </w:r>
            <w:r>
              <w:rPr>
                <w:rFonts w:ascii="Times New Roman" w:eastAsia="Times New Roman" w:hAnsi="Times New Roman" w:cs="Times New Roman"/>
                <w:color w:val="000000"/>
                <w:sz w:val="24"/>
              </w:rPr>
              <w:t>emphasize the necessity of having a sample that is representative of the population. What type of sample must be used?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nonprobability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quota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convenience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probability sample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59. </w:t>
            </w:r>
            <w:r>
              <w:rPr>
                <w:rFonts w:ascii="Times New Roman" w:eastAsia="Times New Roman" w:hAnsi="Times New Roman" w:cs="Times New Roman"/>
                <w:color w:val="000000"/>
                <w:sz w:val="24"/>
              </w:rPr>
              <w:t xml:space="preserve">Serge Casey a </w:t>
            </w:r>
            <w:r>
              <w:rPr>
                <w:rFonts w:ascii="Times New Roman" w:eastAsia="Times New Roman" w:hAnsi="Times New Roman" w:cs="Times New Roman"/>
                <w:color w:val="000000"/>
                <w:sz w:val="24"/>
              </w:rPr>
              <w:t>marketing researcher for a large telecommunications company is conducting a focus group to test the feelings of customers regarding a new phone-pricing package. What are the focus groups a type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9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executive interviewing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 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ethnographic study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personal interviewing</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60. </w:t>
            </w:r>
            <w:r>
              <w:rPr>
                <w:rFonts w:ascii="Times New Roman" w:eastAsia="Times New Roman" w:hAnsi="Times New Roman" w:cs="Times New Roman"/>
                <w:color w:val="000000"/>
                <w:sz w:val="24"/>
              </w:rPr>
              <w:t xml:space="preserve">Post Properties is a company that manages apartments in various communities. It is currently concerned with apartments in Toronto and Hamilton. Its market researcher begins by examining the rental </w:t>
            </w:r>
            <w:r>
              <w:rPr>
                <w:rFonts w:ascii="Times New Roman" w:eastAsia="Times New Roman" w:hAnsi="Times New Roman" w:cs="Times New Roman"/>
                <w:color w:val="000000"/>
                <w:sz w:val="24"/>
              </w:rPr>
              <w:t>markets in southern Ontario—all information that was on hand and did not require any new research to locate. What did the market researcher look at?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8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regression analysis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statistical analysis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61. </w:t>
            </w:r>
            <w:r>
              <w:rPr>
                <w:rFonts w:ascii="Times New Roman" w:eastAsia="Times New Roman" w:hAnsi="Times New Roman" w:cs="Times New Roman"/>
                <w:color w:val="000000"/>
                <w:sz w:val="24"/>
              </w:rPr>
              <w:t>Which of the following best describes what telephone interviews can offer?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36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speed in gathering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great source for focus group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few nonresponses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ability to collect large amounts of complex secondary data</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Which type of error arises if the sample drawn from a population differs from the target population?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field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frame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measurement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In a survey about new washing machine features, survey respondents were asked, “How often</w:t>
            </w:r>
            <w:r>
              <w:rPr>
                <w:rFonts w:ascii="Times New Roman" w:eastAsia="Times New Roman" w:hAnsi="Times New Roman" w:cs="Times New Roman"/>
                <w:color w:val="000000"/>
                <w:sz w:val="24"/>
              </w:rPr>
              <w:t xml:space="preserve"> do you wash clothes? Check one: once a month, twice a month, every week, twice a week, more than twice a week.” This is an example of which type of question?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6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double barrelled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sampling frame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manufacturer of an all-natural fruit and veggie bar targeted to people who want nutritious snacks has asked for marketing research to explain the reasons for the recent failure of its apple-broccoli bar. How is this type of research described?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1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des</w:t>
                  </w:r>
                  <w:r>
                    <w:rPr>
                      <w:rFonts w:ascii="Times New Roman" w:eastAsia="Times New Roman" w:hAnsi="Times New Roman" w:cs="Times New Roman"/>
                      <w:color w:val="000000"/>
                      <w:sz w:val="24"/>
                    </w:rPr>
                    <w:t>criptive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predictive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diagnostic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as normative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65. </w:t>
            </w:r>
            <w:r>
              <w:rPr>
                <w:rFonts w:ascii="Times New Roman" w:eastAsia="Times New Roman" w:hAnsi="Times New Roman" w:cs="Times New Roman"/>
                <w:color w:val="000000"/>
                <w:sz w:val="24"/>
              </w:rPr>
              <w:t xml:space="preserve">What is characterized by the researcher’s altering one or more variables—such as price or package design—while observing the effects of those alterations on another variable </w:t>
            </w:r>
            <w:r>
              <w:rPr>
                <w:rFonts w:ascii="Times New Roman" w:eastAsia="Times New Roman" w:hAnsi="Times New Roman" w:cs="Times New Roman"/>
                <w:color w:val="000000"/>
                <w:sz w:val="24"/>
              </w:rPr>
              <w:t>(usually sales)?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0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 research project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research problem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sampling frame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66. </w:t>
            </w:r>
            <w:r>
              <w:rPr>
                <w:rFonts w:ascii="Times New Roman" w:eastAsia="Times New Roman" w:hAnsi="Times New Roman" w:cs="Times New Roman"/>
                <w:color w:val="000000"/>
                <w:sz w:val="24"/>
              </w:rPr>
              <w:t xml:space="preserve">Your supervisor has instructed you to conduct a marketing research effort that will determine how your company’s business customer </w:t>
            </w:r>
            <w:r>
              <w:rPr>
                <w:rFonts w:ascii="Times New Roman" w:eastAsia="Times New Roman" w:hAnsi="Times New Roman" w:cs="Times New Roman"/>
                <w:color w:val="000000"/>
                <w:sz w:val="24"/>
              </w:rPr>
              <w:t>demographics have changed. You have also been instructed to use primary data. Which of the following is a way of gathering primary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85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gather data from Standard &amp; Poor’s General Information File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develop a mail survey to study your primary </w:t>
                  </w:r>
                  <w:r>
                    <w:rPr>
                      <w:rFonts w:ascii="Times New Roman" w:eastAsia="Times New Roman" w:hAnsi="Times New Roman" w:cs="Times New Roman"/>
                      <w:color w:val="000000"/>
                      <w:sz w:val="24"/>
                    </w:rPr>
                    <w:t>market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employ studies done by Industry Canada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make sure you locate Internet information by using a search engine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67. </w:t>
            </w:r>
            <w:r>
              <w:rPr>
                <w:rFonts w:ascii="Times New Roman" w:eastAsia="Times New Roman" w:hAnsi="Times New Roman" w:cs="Times New Roman"/>
                <w:color w:val="000000"/>
                <w:sz w:val="24"/>
              </w:rPr>
              <w:t>Representatives of the Alberta Tourism Board visited provincial welcome centres and asked visitors to the province, “What</w:t>
            </w:r>
            <w:r>
              <w:rPr>
                <w:rFonts w:ascii="Times New Roman" w:eastAsia="Times New Roman" w:hAnsi="Times New Roman" w:cs="Times New Roman"/>
                <w:color w:val="000000"/>
                <w:sz w:val="24"/>
              </w:rPr>
              <w:t xml:space="preserve"> is your reason for coming to Alberta?” What type of question would this 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Likert scale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open-ended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Which of the following best describes nonprobability samples?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88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require more expensive </w:t>
                  </w:r>
                  <w:r>
                    <w:rPr>
                      <w:rFonts w:ascii="Times New Roman" w:eastAsia="Times New Roman" w:hAnsi="Times New Roman" w:cs="Times New Roman"/>
                      <w:color w:val="000000"/>
                      <w:sz w:val="24"/>
                    </w:rPr>
                    <w:t>marketing research than probability sampling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include any sample in which little is done to obtain a representative cross-section of the population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must be, by definition, representative of the population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often start out with random </w:t>
                  </w:r>
                  <w:r>
                    <w:rPr>
                      <w:rFonts w:ascii="Times New Roman" w:eastAsia="Times New Roman" w:hAnsi="Times New Roman" w:cs="Times New Roman"/>
                      <w:color w:val="000000"/>
                      <w:sz w:val="24"/>
                    </w:rPr>
                    <w:t>numbers to ensure selection of subjects is truly random</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Soon after the regional museum expanded its hours and began charging a small fee to pay for the extra help needed to keep it open longer, attendance decreased. What could the museum staff rely</w:t>
            </w:r>
            <w:r>
              <w:rPr>
                <w:rFonts w:ascii="Times New Roman" w:eastAsia="Times New Roman" w:hAnsi="Times New Roman" w:cs="Times New Roman"/>
                <w:color w:val="000000"/>
                <w:sz w:val="24"/>
              </w:rPr>
              <w:t xml:space="preserve"> on to determine why this decrease in attendance occurred?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production audit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database marketing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marketing 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 data</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70. </w:t>
            </w:r>
            <w:r>
              <w:rPr>
                <w:rFonts w:ascii="Times New Roman" w:eastAsia="Times New Roman" w:hAnsi="Times New Roman" w:cs="Times New Roman"/>
                <w:color w:val="000000"/>
                <w:sz w:val="24"/>
              </w:rPr>
              <w:t xml:space="preserve">eHarmony, the online dating service, is looking to expand its reach in to the French </w:t>
            </w:r>
            <w:r>
              <w:rPr>
                <w:rFonts w:ascii="Times New Roman" w:eastAsia="Times New Roman" w:hAnsi="Times New Roman" w:cs="Times New Roman"/>
                <w:color w:val="000000"/>
                <w:sz w:val="24"/>
              </w:rPr>
              <w:t>market. Some of the questions they want answers to include what personalities are French men and women most attracted to?; and what are preferred methods of communication in France? This said, which stage of the research process do these questions fall und</w:t>
            </w:r>
            <w:r>
              <w:rPr>
                <w:rFonts w:ascii="Times New Roman" w:eastAsia="Times New Roman" w:hAnsi="Times New Roman" w:cs="Times New Roman"/>
                <w:color w:val="000000"/>
                <w:sz w:val="24"/>
              </w:rPr>
              <w:t>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secondary data use plan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sampling plan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 autonomous director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research design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Research by Wood Gundy revealed that 72 percent of North American residents are willing to try flavoured colas.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71. </w:t>
            </w:r>
            <w:r>
              <w:rPr>
                <w:rFonts w:ascii="Times New Roman" w:eastAsia="Times New Roman" w:hAnsi="Times New Roman" w:cs="Times New Roman"/>
                <w:color w:val="000000"/>
                <w:sz w:val="24"/>
              </w:rPr>
              <w:t>Refer to the Figure. What kind of research methods did the German automobile manufacturer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consumer intercept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visualization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72. </w:t>
            </w:r>
            <w:r>
              <w:rPr>
                <w:rFonts w:ascii="Times New Roman" w:eastAsia="Times New Roman" w:hAnsi="Times New Roman" w:cs="Times New Roman"/>
                <w:color w:val="000000"/>
                <w:sz w:val="24"/>
              </w:rPr>
              <w:t>Which of the following best characterizes in-home personal interviews?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20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They offer high-quality data at high cost.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They offer the ability to obtain high-quality data at low cost.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They are becoming increasingly expensive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They are less expensive than mall intercepts.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 xml:space="preserve">If a researcher wanted to </w:t>
            </w:r>
            <w:r>
              <w:rPr>
                <w:rFonts w:ascii="Times New Roman" w:eastAsia="Times New Roman" w:hAnsi="Times New Roman" w:cs="Times New Roman"/>
                <w:color w:val="000000"/>
                <w:sz w:val="24"/>
              </w:rPr>
              <w:t>look at responses to pet ownership questions as they relate to age and educational level of respondent, which analysis approach should they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one-way frequency tables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standard deviation measures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cross-tabulations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scaled </w:t>
                  </w:r>
                  <w:r>
                    <w:rPr>
                      <w:rFonts w:ascii="Times New Roman" w:eastAsia="Times New Roman" w:hAnsi="Times New Roman" w:cs="Times New Roman"/>
                      <w:color w:val="000000"/>
                      <w:sz w:val="24"/>
                    </w:rPr>
                    <w:t>responses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 xml:space="preserve">A small confectionary company has noticed a 20 percent decrease in the sale of its milk chocolate over the last three years. The company’s owner wants to determine why the decline has occurred and how to reverse the trend. Once the owner </w:t>
            </w:r>
            <w:r>
              <w:rPr>
                <w:rFonts w:ascii="Times New Roman" w:eastAsia="Times New Roman" w:hAnsi="Times New Roman" w:cs="Times New Roman"/>
                <w:color w:val="000000"/>
                <w:sz w:val="24"/>
              </w:rPr>
              <w:t>has identified the problem as a consumer perception that dark chocolate provides more health benefits, what should its next step in the marketing research process 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7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collect the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recognize the marketing problem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analyze the </w:t>
                  </w:r>
                  <w:r>
                    <w:rPr>
                      <w:rFonts w:ascii="Times New Roman" w:eastAsia="Times New Roman" w:hAnsi="Times New Roman" w:cs="Times New Roman"/>
                      <w:color w:val="000000"/>
                      <w:sz w:val="24"/>
                    </w:rPr>
                    <w:t>marketplace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plan the research design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75. </w:t>
            </w:r>
            <w:r>
              <w:rPr>
                <w:rFonts w:ascii="Times New Roman" w:eastAsia="Times New Roman" w:hAnsi="Times New Roman" w:cs="Times New Roman"/>
                <w:color w:val="000000"/>
                <w:sz w:val="24"/>
              </w:rPr>
              <w:t>Mail surveys can provide more thoughtful replies than other research methods can, but they often produce low response rates. Why is this an important consideration?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03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Thoughtful replies are harder to </w:t>
                  </w:r>
                  <w:r>
                    <w:rPr>
                      <w:rFonts w:ascii="Times New Roman" w:eastAsia="Times New Roman" w:hAnsi="Times New Roman" w:cs="Times New Roman"/>
                      <w:color w:val="000000"/>
                      <w:sz w:val="24"/>
                    </w:rPr>
                    <w:t>quantify and are, therefore, of less value.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respondents may elaborate too much on their responses.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Prodding the respondents to elaborate on their answers is time consuming.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Certain members of the population are more likely to </w:t>
                  </w:r>
                  <w:r>
                    <w:rPr>
                      <w:rFonts w:ascii="Times New Roman" w:eastAsia="Times New Roman" w:hAnsi="Times New Roman" w:cs="Times New Roman"/>
                      <w:color w:val="000000"/>
                      <w:sz w:val="24"/>
                    </w:rPr>
                    <w:t>respond to mail surveys than others.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76. </w:t>
            </w:r>
            <w:r>
              <w:rPr>
                <w:rFonts w:ascii="Times New Roman" w:eastAsia="Times New Roman" w:hAnsi="Times New Roman" w:cs="Times New Roman"/>
                <w:color w:val="000000"/>
                <w:sz w:val="24"/>
              </w:rPr>
              <w:t xml:space="preserve">Through marketing research, the Toronto Symphony Orchestra (TSO) learned it has an older market and is not attracting younger concertgoers. It next conducted marketing research to determine if an integrated </w:t>
            </w:r>
            <w:r>
              <w:rPr>
                <w:rFonts w:ascii="Times New Roman" w:eastAsia="Times New Roman" w:hAnsi="Times New Roman" w:cs="Times New Roman"/>
                <w:color w:val="000000"/>
                <w:sz w:val="24"/>
              </w:rPr>
              <w:t>advertising campaign targeted to the younger market would be successful. In its second use of research, which type of marketing research did TSO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historical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descriptive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predictive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objective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 xml:space="preserve">Low response rate is a </w:t>
            </w:r>
            <w:r>
              <w:rPr>
                <w:rFonts w:ascii="Times New Roman" w:eastAsia="Times New Roman" w:hAnsi="Times New Roman" w:cs="Times New Roman"/>
                <w:color w:val="000000"/>
                <w:sz w:val="24"/>
              </w:rPr>
              <w:t>problem commonly associated with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9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exit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executive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mail surveys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questions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Volkswagen developed an 18-month-long project to gain a better understanding of the North</w:t>
            </w:r>
            <w:r>
              <w:rPr>
                <w:rFonts w:ascii="Times New Roman" w:eastAsia="Times New Roman" w:hAnsi="Times New Roman" w:cs="Times New Roman"/>
                <w:color w:val="000000"/>
                <w:sz w:val="24"/>
              </w:rPr>
              <w:t xml:space="preserve"> American culture so it could develop cars more appealing to this market. The research project was called Moonraker. Which type of role was Moonraker intended to play in Volkswagen’s marketing research?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diagnostic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descriptive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predictive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demonstrative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 xml:space="preserve">Delia Johnson is the buyer for a large Christian bookstore. She is interested in learning more about the needs of people who are believers in Christ but who do not participate in organized religion. Johnson has decided to </w:t>
            </w:r>
            <w:r>
              <w:rPr>
                <w:rFonts w:ascii="Times New Roman" w:eastAsia="Times New Roman" w:hAnsi="Times New Roman" w:cs="Times New Roman"/>
                <w:color w:val="000000"/>
                <w:sz w:val="24"/>
              </w:rPr>
              <w:t>survey the people at her church for information. Which type of sample is Johnson gathering?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field service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80. </w:t>
            </w:r>
            <w:r>
              <w:rPr>
                <w:rFonts w:ascii="Times New Roman" w:eastAsia="Times New Roman" w:hAnsi="Times New Roman" w:cs="Times New Roman"/>
                <w:color w:val="000000"/>
                <w:sz w:val="24"/>
              </w:rPr>
              <w:t xml:space="preserve">In a survey of consumer buying habits, Visa asked Canadian shoppers, “Do you ever </w:t>
            </w:r>
            <w:r>
              <w:rPr>
                <w:rFonts w:ascii="Times New Roman" w:eastAsia="Times New Roman" w:hAnsi="Times New Roman" w:cs="Times New Roman"/>
                <w:color w:val="000000"/>
                <w:sz w:val="24"/>
              </w:rPr>
              <w:t>buy holiday gifts for your pets?” What type of question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Likert scale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 ended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81. </w:t>
            </w:r>
            <w:r>
              <w:rPr>
                <w:rFonts w:ascii="Times New Roman" w:eastAsia="Times New Roman" w:hAnsi="Times New Roman" w:cs="Times New Roman"/>
                <w:color w:val="000000"/>
                <w:sz w:val="24"/>
              </w:rPr>
              <w:t xml:space="preserve">Five hundred women were surveyed about their feelings about female physicians. The majority responded </w:t>
            </w:r>
            <w:r>
              <w:rPr>
                <w:rFonts w:ascii="Times New Roman" w:eastAsia="Times New Roman" w:hAnsi="Times New Roman" w:cs="Times New Roman"/>
                <w:color w:val="000000"/>
                <w:sz w:val="24"/>
              </w:rPr>
              <w:t>that they felt more relaxed with a female physician. Because it used local hospital patients as survey participants, which type of sample was the survey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representational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Computer-assisted personal interviewing and computer-assisted self-interviewing are two computerized methods for conducting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8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CLT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e-mail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in-home interviews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83. </w:t>
            </w:r>
            <w:r>
              <w:rPr>
                <w:rFonts w:ascii="Times New Roman" w:eastAsia="Times New Roman" w:hAnsi="Times New Roman" w:cs="Times New Roman"/>
                <w:color w:val="000000"/>
                <w:sz w:val="24"/>
              </w:rPr>
              <w:t>A research company was hired to determine the emotional drivers behind lipstick use.  It conducted a study of 40 women living throughout Canada and ranging in age from 19 to 55. Researchers spent 12 to 15 hours with each subject in an attempt to disco</w:t>
            </w:r>
            <w:r>
              <w:rPr>
                <w:rFonts w:ascii="Times New Roman" w:eastAsia="Times New Roman" w:hAnsi="Times New Roman" w:cs="Times New Roman"/>
                <w:color w:val="000000"/>
                <w:sz w:val="24"/>
              </w:rPr>
              <w:t>ver what was working in their lives and what wasn’t. Which type of research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ethnographic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open-ended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84. </w:t>
            </w:r>
            <w:r>
              <w:rPr>
                <w:rFonts w:ascii="Times New Roman" w:eastAsia="Times New Roman" w:hAnsi="Times New Roman" w:cs="Times New Roman"/>
                <w:color w:val="000000"/>
                <w:sz w:val="24"/>
              </w:rPr>
              <w:t xml:space="preserve">To help understand why attendance at the team’s games was so poor, the Toronto Blue </w:t>
            </w:r>
            <w:r>
              <w:rPr>
                <w:rFonts w:ascii="Times New Roman" w:eastAsia="Times New Roman" w:hAnsi="Times New Roman" w:cs="Times New Roman"/>
                <w:color w:val="000000"/>
                <w:sz w:val="24"/>
              </w:rPr>
              <w:t>Jays used marketing research to gather factual information. The organization used in-game surveys and end-of-season surveys of ticket holders. The gathering of factual statements is an example of marketing research in which of its roles?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historical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descriptive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predictive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normative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lastRenderedPageBreak/>
              <w:t>Figure 5-3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Erica Cicarelli is an advertising sales representative for BOB, a radio station that has a play list limited to recordings from the 1980s. Cicarelli believes the listener ratings of her </w:t>
            </w:r>
            <w:r>
              <w:rPr>
                <w:rFonts w:ascii="Times New Roman" w:eastAsia="Times New Roman" w:hAnsi="Times New Roman" w:cs="Times New Roman"/>
                <w:color w:val="000000"/>
                <w:sz w:val="24"/>
              </w:rPr>
              <w:t>station provided by a marketing research company are inaccurate. BOB is ranked ninth in the city. Cicarelli believes her station is more likely ranked at least fifth and possibly higher with young professional listeners. Listener rankings determine the rat</w:t>
            </w:r>
            <w:r>
              <w:rPr>
                <w:rFonts w:ascii="Times New Roman" w:eastAsia="Times New Roman" w:hAnsi="Times New Roman" w:cs="Times New Roman"/>
                <w:color w:val="000000"/>
                <w:sz w:val="24"/>
              </w:rPr>
              <w:t>es Cicarelli can charge for advertising time. Cicarelli decided her station needed to conduct its own ratings study to determine the size of the audience and a profile of current listeners. First, Cicarelli reviewed all data from the current ratings provid</w:t>
            </w:r>
            <w:r>
              <w:rPr>
                <w:rFonts w:ascii="Times New Roman" w:eastAsia="Times New Roman" w:hAnsi="Times New Roman" w:cs="Times New Roman"/>
                <w:color w:val="000000"/>
                <w:sz w:val="24"/>
              </w:rPr>
              <w:t>ers to see if she could find any trends in listenership. Next, she completed a background investigation of her station, competitive stations, and the market to determine what the ratings problem may be.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Cicarelli then prepared a questionnaire for current </w:t>
            </w:r>
            <w:r>
              <w:rPr>
                <w:rFonts w:ascii="Times New Roman" w:eastAsia="Times New Roman" w:hAnsi="Times New Roman" w:cs="Times New Roman"/>
                <w:color w:val="000000"/>
                <w:sz w:val="24"/>
              </w:rPr>
              <w:t>and potential listeners. The questionnaire contained a long list of yes/no questions on whether the respondent listens to a specific station. The data were collected via telephone with 1,000 radio listeners using random-digit dialing. Cicarelli chose telep</w:t>
            </w:r>
            <w:r>
              <w:rPr>
                <w:rFonts w:ascii="Times New Roman" w:eastAsia="Times New Roman" w:hAnsi="Times New Roman" w:cs="Times New Roman"/>
                <w:color w:val="000000"/>
                <w:sz w:val="24"/>
              </w:rPr>
              <w:t>hone interviewing because previous research has shown that nearly 100 percent of radio listeners have telephones, and it is faster than mail surveys.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Refer to the Figure. What is the term for the sampling plan utilized by Cicarelli?</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2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convenien</w:t>
                  </w:r>
                  <w:r>
                    <w:rPr>
                      <w:rFonts w:ascii="Times New Roman" w:eastAsia="Times New Roman" w:hAnsi="Times New Roman" w:cs="Times New Roman"/>
                      <w:color w:val="000000"/>
                      <w:sz w:val="24"/>
                    </w:rPr>
                    <w:t>ce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nonprobability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probability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 irregular sample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 xml:space="preserve">In order for a firm to become a more efficient and effective competitor, it can assess its competition. What does such a competitive assessment require </w:t>
            </w:r>
            <w:r>
              <w:rPr>
                <w:rFonts w:ascii="Times New Roman" w:eastAsia="Times New Roman" w:hAnsi="Times New Roman" w:cs="Times New Roman"/>
                <w:color w:val="000000"/>
                <w:sz w:val="24"/>
              </w:rPr>
              <w:t>a company to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competitive advantage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competitive intelligence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industrial espionage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 audit</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87. </w:t>
            </w:r>
            <w:r>
              <w:rPr>
                <w:rFonts w:ascii="Times New Roman" w:eastAsia="Times New Roman" w:hAnsi="Times New Roman" w:cs="Times New Roman"/>
                <w:color w:val="000000"/>
                <w:sz w:val="24"/>
              </w:rPr>
              <w:t xml:space="preserve">A Calgary television station wants to determine how its viewership has changed since it has changed its programming </w:t>
            </w:r>
            <w:r>
              <w:rPr>
                <w:rFonts w:ascii="Times New Roman" w:eastAsia="Times New Roman" w:hAnsi="Times New Roman" w:cs="Times New Roman"/>
                <w:color w:val="000000"/>
                <w:sz w:val="24"/>
              </w:rPr>
              <w:t>focus. It has decided to use secondary data to determine whether its viewers’ demographics have changed. What is a potential disadvantage of this research plan?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19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information not fitting the needs of the research problem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the high cost of </w:t>
                  </w:r>
                  <w:r>
                    <w:rPr>
                      <w:rFonts w:ascii="Times New Roman" w:eastAsia="Times New Roman" w:hAnsi="Times New Roman" w:cs="Times New Roman"/>
                      <w:color w:val="000000"/>
                      <w:sz w:val="24"/>
                    </w:rPr>
                    <w:t>collecting 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length of time it takes to collect 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interviewer bias during the collection process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88. </w:t>
            </w:r>
            <w:r>
              <w:rPr>
                <w:rFonts w:ascii="Times New Roman" w:eastAsia="Times New Roman" w:hAnsi="Times New Roman" w:cs="Times New Roman"/>
                <w:color w:val="000000"/>
                <w:sz w:val="24"/>
              </w:rPr>
              <w:t>When marketing researchers for Mars Candy wanted to know whether consumers would recommend a new sugar-free</w:t>
            </w:r>
            <w:r>
              <w:rPr>
                <w:rFonts w:ascii="Times New Roman" w:eastAsia="Times New Roman" w:hAnsi="Times New Roman" w:cs="Times New Roman"/>
                <w:color w:val="000000"/>
                <w:sz w:val="24"/>
              </w:rPr>
              <w:t xml:space="preserve"> chocolate to friends, they used a question with five possible answers ranging from “Most Likely” to “Least Likely” and asked that the respondent choose one. This is an example of which of the following type of question?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open-ended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r>
                    <w:rPr>
                      <w:rFonts w:ascii="Times New Roman" w:eastAsia="Times New Roman" w:hAnsi="Times New Roman" w:cs="Times New Roman"/>
                      <w:color w:val="000000"/>
                      <w:sz w:val="24"/>
                    </w:rPr>
                    <w:t xml:space="preserve">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sampling frame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scaled-response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 xml:space="preserve">In the survey used by an organization of mothers who swap toys, respondents were asked, “Would you be willing to pay a small fee in order to take advantage of this service? Circle YES or NO.” </w:t>
            </w:r>
            <w:r>
              <w:rPr>
                <w:rFonts w:ascii="Times New Roman" w:eastAsia="Times New Roman" w:hAnsi="Times New Roman" w:cs="Times New Roman"/>
                <w:color w:val="000000"/>
                <w:sz w:val="24"/>
              </w:rPr>
              <w:t>What type of question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 ended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sampling frame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Marketing research has three functional roles. What are they?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57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normative, descriptive, and explanatory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predictive, </w:t>
                  </w:r>
                  <w:r>
                    <w:rPr>
                      <w:rFonts w:ascii="Times New Roman" w:eastAsia="Times New Roman" w:hAnsi="Times New Roman" w:cs="Times New Roman"/>
                      <w:color w:val="000000"/>
                      <w:sz w:val="24"/>
                    </w:rPr>
                    <w:t>normative, and persuasive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descriptive, diagnostic, and predictive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flexible, interactive, and discovery oriented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 xml:space="preserve">If Canadian Blood Services sent out a questionnaire that included the question, “Why are so many people reluctant to </w:t>
            </w:r>
            <w:r>
              <w:rPr>
                <w:rFonts w:ascii="Times New Roman" w:eastAsia="Times New Roman" w:hAnsi="Times New Roman" w:cs="Times New Roman"/>
                <w:color w:val="000000"/>
                <w:sz w:val="24"/>
              </w:rPr>
              <w:t>donate blood?” what would it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dichotomous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 open-ended question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scaled-response question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closed-ended response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Many people were surveyed about whether they would buy tickets to support the</w:t>
            </w:r>
            <w:r>
              <w:rPr>
                <w:rFonts w:ascii="Times New Roman" w:eastAsia="Times New Roman" w:hAnsi="Times New Roman" w:cs="Times New Roman"/>
                <w:color w:val="000000"/>
                <w:sz w:val="24"/>
              </w:rPr>
              <w:t xml:space="preserve"> new arena football team. The manager of the team worried that many people may have overstated their intentions and would not actually attend the games. The owner was concerned about the potential for what kind of sampling error?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frame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measurement</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93. </w:t>
            </w:r>
            <w:r>
              <w:rPr>
                <w:rFonts w:ascii="Times New Roman" w:eastAsia="Times New Roman" w:hAnsi="Times New Roman" w:cs="Times New Roman"/>
                <w:color w:val="000000"/>
                <w:sz w:val="24"/>
              </w:rPr>
              <w:t xml:space="preserve">Colgate-Palmolive benefited from research providing interesting information on the state of toothbrushes and brushing habits. Which type of research did the company use to watch consumers in their homes </w:t>
            </w:r>
            <w:r>
              <w:rPr>
                <w:rFonts w:ascii="Times New Roman" w:eastAsia="Times New Roman" w:hAnsi="Times New Roman" w:cs="Times New Roman"/>
                <w:color w:val="000000"/>
                <w:sz w:val="24"/>
              </w:rPr>
              <w:t>brushing their teeth?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ethnographic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 xml:space="preserve">When the Winnipeg Symphony Orchestra wanted to determine how to make classical music appeal to younger concertgoers, it hired AMN to conduct a survey. It </w:t>
            </w:r>
            <w:r>
              <w:rPr>
                <w:rFonts w:ascii="Times New Roman" w:eastAsia="Times New Roman" w:hAnsi="Times New Roman" w:cs="Times New Roman"/>
                <w:color w:val="000000"/>
                <w:sz w:val="24"/>
              </w:rPr>
              <w:t>was important that the survey had a relatively low cost and offered anonymity to respondents to ensure candid answers. Which form of survey research should AMN have used?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mail survey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shopping mall survey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in-home personal interview</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interviews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Denny Silva wanted to get individuals’ views on a new sports internet channel he was launching. He thought he might use mall intercept interviews on a busy Saturday afternoon. After trying these, he experienced various</w:t>
            </w:r>
            <w:r>
              <w:rPr>
                <w:rFonts w:ascii="Times New Roman" w:eastAsia="Times New Roman" w:hAnsi="Times New Roman" w:cs="Times New Roman"/>
                <w:color w:val="000000"/>
                <w:sz w:val="24"/>
              </w:rPr>
              <w:t xml:space="preserve"> problems. Which of the following might these have included?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91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difficulty of measuring demographic information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lack of people in the mall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high cost relative to in-home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the difficulty of obtaining a </w:t>
                  </w:r>
                  <w:r>
                    <w:rPr>
                      <w:rFonts w:ascii="Times New Roman" w:eastAsia="Times New Roman" w:hAnsi="Times New Roman" w:cs="Times New Roman"/>
                      <w:color w:val="000000"/>
                      <w:sz w:val="24"/>
                    </w:rPr>
                    <w:t>representative sample of the population of interest</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What occurs when a sample, in some ways, is not representative of the target population?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0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sampling error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measurement error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 error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diagnostic error</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97. </w:t>
            </w:r>
            <w:r>
              <w:rPr>
                <w:rFonts w:ascii="Times New Roman" w:eastAsia="Times New Roman" w:hAnsi="Times New Roman" w:cs="Times New Roman"/>
                <w:color w:val="000000"/>
                <w:sz w:val="24"/>
              </w:rPr>
              <w:t xml:space="preserve">Kent has </w:t>
            </w:r>
            <w:r>
              <w:rPr>
                <w:rFonts w:ascii="Times New Roman" w:eastAsia="Times New Roman" w:hAnsi="Times New Roman" w:cs="Times New Roman"/>
                <w:color w:val="000000"/>
                <w:sz w:val="24"/>
              </w:rPr>
              <w:t>gathered data concerning people’s preferences for traditional breakfast foods. He has learned that 30 percent of the population prefer eggs in the morning, 50 percent of the population prefers something sweet for breakfast like a doughnut or a granola bar,</w:t>
            </w:r>
            <w:r>
              <w:rPr>
                <w:rFonts w:ascii="Times New Roman" w:eastAsia="Times New Roman" w:hAnsi="Times New Roman" w:cs="Times New Roman"/>
                <w:color w:val="000000"/>
                <w:sz w:val="24"/>
              </w:rPr>
              <w:t xml:space="preserve"> and an overwhelming 86 percent prefer food that they can eat while they drive to work. What method of analyzing the data has Kent used?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3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cross-tabulation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standard deviation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one-way frequency count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 correlation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98. </w:t>
            </w:r>
            <w:r>
              <w:rPr>
                <w:rFonts w:ascii="Times New Roman" w:eastAsia="Times New Roman" w:hAnsi="Times New Roman" w:cs="Times New Roman"/>
                <w:color w:val="000000"/>
                <w:sz w:val="24"/>
              </w:rPr>
              <w:t xml:space="preserve">When </w:t>
            </w:r>
            <w:r>
              <w:rPr>
                <w:rFonts w:ascii="Times New Roman" w:eastAsia="Times New Roman" w:hAnsi="Times New Roman" w:cs="Times New Roman"/>
                <w:color w:val="000000"/>
                <w:sz w:val="24"/>
              </w:rPr>
              <w:t>assessing the quality of secondary data, which of the following is most important?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598"/>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know who the first collectors of the data were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have easy access to the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know the purpose for which the data were originally collected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know where the data are stored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 xml:space="preserve">Adidas, the athletic shoe manufacturer, wants to collect data on consumer receptivity to its newest product line extension—Adidas perfume, a perfume with a floral scent. The marketing research director has </w:t>
            </w:r>
            <w:r>
              <w:rPr>
                <w:rFonts w:ascii="Times New Roman" w:eastAsia="Times New Roman" w:hAnsi="Times New Roman" w:cs="Times New Roman"/>
                <w:color w:val="000000"/>
                <w:sz w:val="24"/>
              </w:rPr>
              <w:t>recommended using a mail panel operated by NPD Research. What can Adidas expect from a mail panel?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40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very high response rate, as it can be sent to many potential respondents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low response rate, as for all self-administered surveys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inexpensive research because the participants are not usually compensated for their assistance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more rapid data collection than telephone interviews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 xml:space="preserve">Coca-Cola has come up with a new formula. They want to know if the product is going to be a </w:t>
            </w:r>
            <w:r>
              <w:rPr>
                <w:rFonts w:ascii="Times New Roman" w:eastAsia="Times New Roman" w:hAnsi="Times New Roman" w:cs="Times New Roman"/>
                <w:color w:val="000000"/>
                <w:sz w:val="24"/>
              </w:rPr>
              <w:t>success. What is the first step in answering this question?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2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specify the sampling plan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collect the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identify and formulate the problem/opportunity to be studied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plan the research design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Observers of the </w:t>
            </w:r>
            <w:r>
              <w:rPr>
                <w:rFonts w:ascii="Times New Roman" w:eastAsia="Times New Roman" w:hAnsi="Times New Roman" w:cs="Times New Roman"/>
                <w:color w:val="000000"/>
                <w:sz w:val="24"/>
              </w:rPr>
              <w:t>supermarket industry see no let-up in the use of checkout counter–based target marketing. Sav-More supermarkets have installed an electronic marketing system in their stores. The system allows the stores to do more direct mail promotions by combining the c</w:t>
            </w:r>
            <w:r>
              <w:rPr>
                <w:rFonts w:ascii="Times New Roman" w:eastAsia="Times New Roman" w:hAnsi="Times New Roman" w:cs="Times New Roman"/>
                <w:color w:val="000000"/>
                <w:sz w:val="24"/>
              </w:rPr>
              <w:t>urrent Sav-More’s cheque-cashing cards with the new Sav-More’s Bonus Club frequent-shopper cards. The new system uses bar-code scanners and magnetic cards issued to shoppers to track all purchases. As with most customer databases, demographic information i</w:t>
            </w:r>
            <w:r>
              <w:rPr>
                <w:rFonts w:ascii="Times New Roman" w:eastAsia="Times New Roman" w:hAnsi="Times New Roman" w:cs="Times New Roman"/>
                <w:color w:val="000000"/>
                <w:sz w:val="24"/>
              </w:rPr>
              <w:t>s gathered for subsequent offers to frequent-shopper club members, and psychographic information is tracked whenever customers use the magnetic strip cards to make purchases. Generally, marketing to these consumers achieves better results than free-standin</w:t>
            </w:r>
            <w:r>
              <w:rPr>
                <w:rFonts w:ascii="Times New Roman" w:eastAsia="Times New Roman" w:hAnsi="Times New Roman" w:cs="Times New Roman"/>
                <w:color w:val="000000"/>
                <w:sz w:val="24"/>
              </w:rPr>
              <w:t>g insert (FSI) coupons and flyers.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101. </w:t>
            </w:r>
            <w:r>
              <w:rPr>
                <w:rFonts w:ascii="Times New Roman" w:eastAsia="Times New Roman" w:hAnsi="Times New Roman" w:cs="Times New Roman"/>
                <w:color w:val="000000"/>
                <w:sz w:val="24"/>
              </w:rPr>
              <w:t xml:space="preserve">Refer to the Figure. Al Edisto, Sav-More’s frozen-food manager, decided the best way to determine what is causing the drop in orange juice sales was to conduct a survey among shoppers in the frozen-food section of </w:t>
            </w:r>
            <w:r>
              <w:rPr>
                <w:rFonts w:ascii="Times New Roman" w:eastAsia="Times New Roman" w:hAnsi="Times New Roman" w:cs="Times New Roman"/>
                <w:color w:val="000000"/>
                <w:sz w:val="24"/>
              </w:rPr>
              <w:t>Sav-More. What is the term for the data Edisto collected?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 source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representational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102. </w:t>
            </w:r>
            <w:r>
              <w:rPr>
                <w:rFonts w:ascii="Times New Roman" w:eastAsia="Times New Roman" w:hAnsi="Times New Roman" w:cs="Times New Roman"/>
                <w:color w:val="000000"/>
                <w:sz w:val="24"/>
              </w:rPr>
              <w:t xml:space="preserve">The Durham Bulls are a Minor League Baseball team. The team plans on using the same questionnaire to determine </w:t>
            </w:r>
            <w:r>
              <w:rPr>
                <w:rFonts w:ascii="Times New Roman" w:eastAsia="Times New Roman" w:hAnsi="Times New Roman" w:cs="Times New Roman"/>
                <w:color w:val="000000"/>
                <w:sz w:val="24"/>
              </w:rPr>
              <w:t>how its fans would feel about moving the stadium to a new location and how they like the team’s newly designed uniforms. What is this research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4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dual-purpose analysis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single-source study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multi-purpose analysis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piggyback study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 xml:space="preserve">C&amp;S Manufacturing Company makes gift-wrapping paper and ribbons. It wants to add 1.4 square metres to its most popular rolls of wrapping paper and keep the price of each roll at $4.95. C&amp;S Manufacturing wonders if the additional </w:t>
            </w:r>
            <w:r>
              <w:rPr>
                <w:rFonts w:ascii="Times New Roman" w:eastAsia="Times New Roman" w:hAnsi="Times New Roman" w:cs="Times New Roman"/>
                <w:color w:val="000000"/>
                <w:sz w:val="24"/>
              </w:rPr>
              <w:t>paper footage would increase sales enough to offset the higher costs. What type of primary data research should the company use to answer this question?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959"/>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focus-group interviews in a laboratory setting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telephone interviews with current and </w:t>
                  </w:r>
                  <w:r>
                    <w:rPr>
                      <w:rFonts w:ascii="Times New Roman" w:eastAsia="Times New Roman" w:hAnsi="Times New Roman" w:cs="Times New Roman"/>
                      <w:color w:val="000000"/>
                      <w:sz w:val="24"/>
                    </w:rPr>
                    <w:t>potential customers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 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experimental research</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 xml:space="preserve">A Canadian furniture manufacturer wants to test how consumers will respond to furniture upholstered in fabric made from recycled plastic by having consumers feel and </w:t>
            </w:r>
            <w:r>
              <w:rPr>
                <w:rFonts w:ascii="Times New Roman" w:eastAsia="Times New Roman" w:hAnsi="Times New Roman" w:cs="Times New Roman"/>
                <w:color w:val="000000"/>
                <w:sz w:val="24"/>
              </w:rPr>
              <w:t>respond to the fabric. Which form of survey would allow it to do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telephone interview</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mail questionnaire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 study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color w:val="000000"/>
                <w:sz w:val="24"/>
              </w:rPr>
              <w:t xml:space="preserve">CyberAlert Inc., a worldwide media-monitoring company, has launched </w:t>
            </w:r>
            <w:r>
              <w:rPr>
                <w:rFonts w:ascii="Times New Roman" w:eastAsia="Times New Roman" w:hAnsi="Times New Roman" w:cs="Times New Roman"/>
                <w:color w:val="000000"/>
                <w:sz w:val="24"/>
              </w:rPr>
              <w:t>BlogSquirrel, a new service that enables businesses to monitor efficiently the contents of over 100,000 blogs. Subscribers to the blog-tracking service automatically receive daily (or more frequent) e-mail alerts on new blog postings that contain the clien</w:t>
            </w:r>
            <w:r>
              <w:rPr>
                <w:rFonts w:ascii="Times New Roman" w:eastAsia="Times New Roman" w:hAnsi="Times New Roman" w:cs="Times New Roman"/>
                <w:color w:val="000000"/>
                <w:sz w:val="24"/>
              </w:rPr>
              <w:t>t’s specified keywords and phrases. Why would a marketer purchase such a service?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22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combat disintermediation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monitor consumers’ opinions about its products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to seek more research opportunities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to supplement dichotomous </w:t>
                  </w:r>
                  <w:r>
                    <w:rPr>
                      <w:rFonts w:ascii="Times New Roman" w:eastAsia="Times New Roman" w:hAnsi="Times New Roman" w:cs="Times New Roman"/>
                      <w:color w:val="000000"/>
                      <w:sz w:val="24"/>
                    </w:rPr>
                    <w:t>research efforts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106. </w:t>
            </w:r>
            <w:r>
              <w:rPr>
                <w:rFonts w:ascii="Times New Roman" w:eastAsia="Times New Roman" w:hAnsi="Times New Roman" w:cs="Times New Roman"/>
                <w:color w:val="000000"/>
                <w:sz w:val="24"/>
              </w:rPr>
              <w:t>When people are hired to record traffic patterns in a shopping mall, what type of research are they engaging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8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focus group</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 sampling</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107. </w:t>
            </w:r>
            <w:r>
              <w:rPr>
                <w:rFonts w:ascii="Times New Roman" w:eastAsia="Times New Roman" w:hAnsi="Times New Roman" w:cs="Times New Roman"/>
                <w:color w:val="000000"/>
                <w:sz w:val="24"/>
              </w:rPr>
              <w:t xml:space="preserve">Which of the following best </w:t>
            </w:r>
            <w:r>
              <w:rPr>
                <w:rFonts w:ascii="Times New Roman" w:eastAsia="Times New Roman" w:hAnsi="Times New Roman" w:cs="Times New Roman"/>
                <w:color w:val="000000"/>
                <w:sz w:val="24"/>
              </w:rPr>
              <w:t>describes the marketing research problem?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20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is information oriented.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involves determining what resources will be used in research efforts.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is action driven.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does not rely on managerial experience.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Anna Smith, a</w:t>
            </w:r>
            <w:r>
              <w:rPr>
                <w:rFonts w:ascii="Times New Roman" w:eastAsia="Times New Roman" w:hAnsi="Times New Roman" w:cs="Times New Roman"/>
                <w:color w:val="000000"/>
                <w:sz w:val="24"/>
              </w:rPr>
              <w:t xml:space="preserve"> market analyst for The Brick furniture company, is currently researching lifestyle trends in Canada. Anna has found lots of information on a database in a public library. What kind of data is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single-source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consensual data</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What could a bowling-alley operator use to determine why customers do not seem to like his bowling alley’s new location?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 segmentation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public relations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marketing 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market </w:t>
                  </w:r>
                  <w:r>
                    <w:rPr>
                      <w:rFonts w:ascii="Times New Roman" w:eastAsia="Times New Roman" w:hAnsi="Times New Roman" w:cs="Times New Roman"/>
                      <w:color w:val="000000"/>
                      <w:sz w:val="24"/>
                    </w:rPr>
                    <w:t>synergy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 xml:space="preserve">Because some companies have been conducting market research for many years on particular markets they are interested in, they understand the characteristics of target customers. Which of the following is NOT a reason that marketing </w:t>
            </w:r>
            <w:r>
              <w:rPr>
                <w:rFonts w:ascii="Times New Roman" w:eastAsia="Times New Roman" w:hAnsi="Times New Roman" w:cs="Times New Roman"/>
                <w:color w:val="000000"/>
                <w:sz w:val="24"/>
              </w:rPr>
              <w:t>research should be undertaken?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278"/>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 actual costs are less than the forecasted benefits.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There are no secondary data in existence to guide the project definition.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can be done quickly.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The research would be redundant and a waste </w:t>
                  </w:r>
                  <w:r>
                    <w:rPr>
                      <w:rFonts w:ascii="Times New Roman" w:eastAsia="Times New Roman" w:hAnsi="Times New Roman" w:cs="Times New Roman"/>
                      <w:color w:val="000000"/>
                      <w:sz w:val="24"/>
                    </w:rPr>
                    <w:t>of money.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111. </w:t>
            </w:r>
            <w:r>
              <w:rPr>
                <w:rFonts w:ascii="Times New Roman" w:eastAsia="Times New Roman" w:hAnsi="Times New Roman" w:cs="Times New Roman"/>
                <w:color w:val="000000"/>
                <w:sz w:val="24"/>
              </w:rPr>
              <w:t>Market research firms, commercial publications, and government data are best used as sources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4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consensual information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marketing information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112. </w:t>
            </w:r>
            <w:r>
              <w:rPr>
                <w:rFonts w:ascii="Times New Roman" w:eastAsia="Times New Roman" w:hAnsi="Times New Roman" w:cs="Times New Roman"/>
                <w:color w:val="000000"/>
                <w:sz w:val="24"/>
              </w:rPr>
              <w:t>According to the sampling plan, Jay Armstrong should have interviewed males, aged 21-30 in the medical field in the Ontario area. However due to time pressures, he decided to interview males, aged 21-30 in the medical field in the Alberta area. What type o</w:t>
            </w:r>
            <w:r>
              <w:rPr>
                <w:rFonts w:ascii="Times New Roman" w:eastAsia="Times New Roman" w:hAnsi="Times New Roman" w:cs="Times New Roman"/>
                <w:color w:val="000000"/>
                <w:sz w:val="24"/>
              </w:rPr>
              <w:t>f sampling error was created?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 error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diagnostic error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nonresponse error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nonprobability error</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113. </w:t>
            </w:r>
            <w:r>
              <w:rPr>
                <w:rFonts w:ascii="Times New Roman" w:eastAsia="Times New Roman" w:hAnsi="Times New Roman" w:cs="Times New Roman"/>
                <w:color w:val="000000"/>
                <w:sz w:val="24"/>
              </w:rPr>
              <w:t xml:space="preserve">The publisher of a Canadian business magazine wanted to make several major changes in the magazine’s content and format. </w:t>
            </w:r>
            <w:r>
              <w:rPr>
                <w:rFonts w:ascii="Times New Roman" w:eastAsia="Times New Roman" w:hAnsi="Times New Roman" w:cs="Times New Roman"/>
                <w:color w:val="000000"/>
                <w:sz w:val="24"/>
              </w:rPr>
              <w:t>To determine which changes would be supported by its subscribers and which changes would not be welcomed, what should the publisher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advertising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database marketing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marketing 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data retrieval system</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 xml:space="preserve">Figure </w:t>
            </w:r>
            <w:r>
              <w:rPr>
                <w:rFonts w:ascii="Times New Roman" w:eastAsia="Times New Roman" w:hAnsi="Times New Roman" w:cs="Times New Roman"/>
                <w:b/>
                <w:bCs/>
                <w:color w:val="000000"/>
                <w:sz w:val="24"/>
              </w:rPr>
              <w:t>5-3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Erica Cicarelli is an advertising sales representative for BOB, a radio station that has a play list limited to recordings from the 1980s. Cicarelli believes the listener ratings of her station provided by a marketing research company are inaccurate. </w:t>
            </w:r>
            <w:r>
              <w:rPr>
                <w:rFonts w:ascii="Times New Roman" w:eastAsia="Times New Roman" w:hAnsi="Times New Roman" w:cs="Times New Roman"/>
                <w:color w:val="000000"/>
                <w:sz w:val="24"/>
              </w:rPr>
              <w:t>BOB is ranked ninth in the city. Cicarelli believes her station is more likely ranked at least fifth and possibly higher with young professional listeners. Listener rankings determine the rates Cicarelli can charge for advertising time. Cicarelli decided h</w:t>
            </w:r>
            <w:r>
              <w:rPr>
                <w:rFonts w:ascii="Times New Roman" w:eastAsia="Times New Roman" w:hAnsi="Times New Roman" w:cs="Times New Roman"/>
                <w:color w:val="000000"/>
                <w:sz w:val="24"/>
              </w:rPr>
              <w:t>er station needed to conduct its own ratings study to determine the size of the audience and a profile of current listeners. First, Cicarelli reviewed all data from the current ratings providers to see if she could find any trends in listenership. Next, sh</w:t>
            </w:r>
            <w:r>
              <w:rPr>
                <w:rFonts w:ascii="Times New Roman" w:eastAsia="Times New Roman" w:hAnsi="Times New Roman" w:cs="Times New Roman"/>
                <w:color w:val="000000"/>
                <w:sz w:val="24"/>
              </w:rPr>
              <w:t>e completed a background investigation of her station, competitive stations, and the market to determine what the ratings problem may be.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Cicarelli then prepared a questionnaire for current and potential listeners. The questionnaire contained a long list </w:t>
            </w:r>
            <w:r>
              <w:rPr>
                <w:rFonts w:ascii="Times New Roman" w:eastAsia="Times New Roman" w:hAnsi="Times New Roman" w:cs="Times New Roman"/>
                <w:color w:val="000000"/>
                <w:sz w:val="24"/>
              </w:rPr>
              <w:t>of yes/no questions on whether the respondent listens to a specific station. The data were collected via telephone with 1,000 radio listeners using random-digit dialing. Cicarelli chose telephone interviewing because previous research has shown that nearly</w:t>
            </w:r>
            <w:r>
              <w:rPr>
                <w:rFonts w:ascii="Times New Roman" w:eastAsia="Times New Roman" w:hAnsi="Times New Roman" w:cs="Times New Roman"/>
                <w:color w:val="000000"/>
                <w:sz w:val="24"/>
              </w:rPr>
              <w:t xml:space="preserve"> 100 percent of radio listeners have telephones, and it is faster than mail surveys.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Refer to the Figure. Cicarelli’s review of the current research information represents a study of which type of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proprietary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 source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Research by Wood Gundy revealed that 72 percent of North American residents are willing to try flavoured colas.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Refer to the Figure. What kind of data did the engineer collect?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37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heuristic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cohesive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116. </w:t>
            </w:r>
            <w:r>
              <w:rPr>
                <w:rFonts w:ascii="Times New Roman" w:eastAsia="Times New Roman" w:hAnsi="Times New Roman" w:cs="Times New Roman"/>
                <w:color w:val="000000"/>
                <w:sz w:val="24"/>
              </w:rPr>
              <w:t>The Know-All marketing research company gathered eight people in a room to garner their views on recycling habits. A moderator ensured that their views were heard. All individuals were homeowners. What type</w:t>
            </w:r>
            <w:r>
              <w:rPr>
                <w:rFonts w:ascii="Times New Roman" w:eastAsia="Times New Roman" w:hAnsi="Times New Roman" w:cs="Times New Roman"/>
                <w:color w:val="000000"/>
                <w:sz w:val="24"/>
              </w:rPr>
              <w:t xml:space="preserve"> of research method was this?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1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passive people meter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 data group</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focus group</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CLT interview</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 xml:space="preserve">A manufacturer of bed linens made from 100 percent all-natural fabrics wants to know if the addition of a line of </w:t>
            </w:r>
            <w:r>
              <w:rPr>
                <w:rFonts w:ascii="Times New Roman" w:eastAsia="Times New Roman" w:hAnsi="Times New Roman" w:cs="Times New Roman"/>
                <w:color w:val="000000"/>
                <w:sz w:val="24"/>
              </w:rPr>
              <w:t>mixed-blend linens would attract current nonusers to its products and cause them to become users. What should it do to research this problem?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64"/>
              <w:gridCol w:w="200"/>
              <w:gridCol w:w="1023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Conduct a focus group and ask users and nonusers what they think about the mixed-blend fabrics.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Conduct in-store personal interviews to ask potential buyers how they will respond to the new line of bed linens.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Conduct observation research to see who buys the new bed linens.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Conduct an experiment that exposes nonusers to both the old and</w:t>
                  </w:r>
                  <w:r>
                    <w:rPr>
                      <w:rFonts w:ascii="Times New Roman" w:eastAsia="Times New Roman" w:hAnsi="Times New Roman" w:cs="Times New Roman"/>
                      <w:color w:val="000000"/>
                      <w:sz w:val="24"/>
                    </w:rPr>
                    <w:t xml:space="preserve"> new product and measure their experiences.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 xml:space="preserve">Amie Shaw worked for the grocery chain, Save on Foods. She was under time pressure to gather information on the shopping habits of the stores’ customers and how these customers felt about the service </w:t>
            </w:r>
            <w:r>
              <w:rPr>
                <w:rFonts w:ascii="Times New Roman" w:eastAsia="Times New Roman" w:hAnsi="Times New Roman" w:cs="Times New Roman"/>
                <w:color w:val="000000"/>
                <w:sz w:val="24"/>
              </w:rPr>
              <w:t>they received. Amie decided to use one questionnaire to collect data on these two very different projects. What type of research does this fall under?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27"/>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piggyback studies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single-source studies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Siamese-twin projects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dichotomous </w:t>
                  </w:r>
                  <w:r>
                    <w:rPr>
                      <w:rFonts w:ascii="Times New Roman" w:eastAsia="Times New Roman" w:hAnsi="Times New Roman" w:cs="Times New Roman"/>
                      <w:color w:val="000000"/>
                      <w:sz w:val="24"/>
                    </w:rPr>
                    <w:t>projects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Which type of error occurs because the selected sample is an imperfect representation of the overall population?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frame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field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measurement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According to marketing research conducted by the </w:t>
            </w:r>
            <w:r>
              <w:rPr>
                <w:rFonts w:ascii="Times New Roman" w:eastAsia="Times New Roman" w:hAnsi="Times New Roman" w:cs="Times New Roman"/>
                <w:color w:val="000000"/>
                <w:sz w:val="24"/>
              </w:rPr>
              <w:t>Specialty Equipment Market Association (SEMA), a growing number of people want to buy compact performance cars and customize them. They want to turn Honda Civics, Acura Integras, and Mitsubishi Eclipses into personalized statements of automotive expression</w:t>
            </w:r>
            <w:r>
              <w:rPr>
                <w:rFonts w:ascii="Times New Roman" w:eastAsia="Times New Roman" w:hAnsi="Times New Roman" w:cs="Times New Roman"/>
                <w:color w:val="000000"/>
                <w:sz w:val="24"/>
              </w:rPr>
              <w:t xml:space="preserve">. Eighty-four percent of these people are under 30, and 42 percent are of Asian descent. More than 80 percent of them are men. SEMA research shows that a high percentage of this population is interested in finding a domestic car that can be customized. At </w:t>
            </w:r>
            <w:r>
              <w:rPr>
                <w:rFonts w:ascii="Times New Roman" w:eastAsia="Times New Roman" w:hAnsi="Times New Roman" w:cs="Times New Roman"/>
                <w:color w:val="000000"/>
                <w:sz w:val="24"/>
              </w:rPr>
              <w:t>a recent automotive aftermarket show, Ford showed three Focus-based concepts to demonstrate its seriousness about reaching this market.</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120. </w:t>
            </w:r>
            <w:r>
              <w:rPr>
                <w:rFonts w:ascii="Times New Roman" w:eastAsia="Times New Roman" w:hAnsi="Times New Roman" w:cs="Times New Roman"/>
                <w:color w:val="000000"/>
                <w:sz w:val="24"/>
              </w:rPr>
              <w:t>Refer to the Figure. If the result of the SEMA research was an imperfect representation of the overall population</w:t>
            </w:r>
            <w:r>
              <w:rPr>
                <w:rFonts w:ascii="Times New Roman" w:eastAsia="Times New Roman" w:hAnsi="Times New Roman" w:cs="Times New Roman"/>
                <w:color w:val="000000"/>
                <w:sz w:val="24"/>
              </w:rPr>
              <w:t>, then which type of error would have occurred?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8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framed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sampling</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measurement</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color w:val="000000"/>
                <w:sz w:val="24"/>
              </w:rPr>
              <w:t xml:space="preserve">The Know-All research agency was conducting a poll to understand what type of movies Canadians enjoyed. What kind of sample was the </w:t>
            </w:r>
            <w:r>
              <w:rPr>
                <w:rFonts w:ascii="Times New Roman" w:eastAsia="Times New Roman" w:hAnsi="Times New Roman" w:cs="Times New Roman"/>
                <w:color w:val="000000"/>
                <w:sz w:val="24"/>
              </w:rPr>
              <w:t>agency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1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irregular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Managers must combine specific pieces of information needed to identify the marketing research problem. Which of the following is best defined as “to provide</w:t>
            </w:r>
            <w:r>
              <w:rPr>
                <w:rFonts w:ascii="Times New Roman" w:eastAsia="Times New Roman" w:hAnsi="Times New Roman" w:cs="Times New Roman"/>
                <w:color w:val="000000"/>
                <w:sz w:val="24"/>
              </w:rPr>
              <w:t xml:space="preserve"> insightful decision-making information”?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7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company-correlated goal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autonomous task</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 goal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marketing research objective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 xml:space="preserve">Stair Specialist Inc. builds customized circular staircases for homes in Vancouver. Its </w:t>
            </w:r>
            <w:r>
              <w:rPr>
                <w:rFonts w:ascii="Times New Roman" w:eastAsia="Times New Roman" w:hAnsi="Times New Roman" w:cs="Times New Roman"/>
                <w:color w:val="000000"/>
                <w:sz w:val="24"/>
              </w:rPr>
              <w:t>sales have plateaued. Nothing it does seems to change its sales picture. Its owner has asked you to advise the company on what it should do to increase its sales. Which of the following is an example of primary data that could be used for examining this ma</w:t>
            </w:r>
            <w:r>
              <w:rPr>
                <w:rFonts w:ascii="Times New Roman" w:eastAsia="Times New Roman" w:hAnsi="Times New Roman" w:cs="Times New Roman"/>
                <w:color w:val="000000"/>
                <w:sz w:val="24"/>
              </w:rPr>
              <w:t>rketing research problem?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21"/>
              <w:gridCol w:w="177"/>
              <w:gridCol w:w="10302"/>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survey of new home buyers in southern British Columbia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 article in a construction trade journal predicting fewer housing starts during the next decade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industry predictions that the number of new homes built</w:t>
                  </w:r>
                  <w:r>
                    <w:rPr>
                      <w:rFonts w:ascii="Times New Roman" w:eastAsia="Times New Roman" w:hAnsi="Times New Roman" w:cs="Times New Roman"/>
                      <w:color w:val="000000"/>
                      <w:sz w:val="24"/>
                    </w:rPr>
                    <w:t xml:space="preserve"> in the West will increase by 15 percent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information from the Vancouver Yellow Pages showing the number of building contractors has declined over the past five years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According to marketing research conducted by the Specialty </w:t>
            </w:r>
            <w:r>
              <w:rPr>
                <w:rFonts w:ascii="Times New Roman" w:eastAsia="Times New Roman" w:hAnsi="Times New Roman" w:cs="Times New Roman"/>
                <w:color w:val="000000"/>
                <w:sz w:val="24"/>
              </w:rPr>
              <w:t>Equipment Market Association (SEMA), a growing number of people want to buy compact performance cars and customize them. They want to turn Honda Civics, Acura Integras, and Mitsubishi Eclipses into personalized statements of automotive expression. Eighty-f</w:t>
            </w:r>
            <w:r>
              <w:rPr>
                <w:rFonts w:ascii="Times New Roman" w:eastAsia="Times New Roman" w:hAnsi="Times New Roman" w:cs="Times New Roman"/>
                <w:color w:val="000000"/>
                <w:sz w:val="24"/>
              </w:rPr>
              <w:t>our percent of these people are under 30, and 42 percent are of Asian descent. More than 80 percent of them are men. SEMA research shows that a high percentage of this population is interested in finding a domestic car that can be customized. At a recent a</w:t>
            </w:r>
            <w:r>
              <w:rPr>
                <w:rFonts w:ascii="Times New Roman" w:eastAsia="Times New Roman" w:hAnsi="Times New Roman" w:cs="Times New Roman"/>
                <w:color w:val="000000"/>
                <w:sz w:val="24"/>
              </w:rPr>
              <w:t>utomotive aftermarket show, Ford showed three Focus-based concepts to demonstrate its seriousness about reaching this market.</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124. </w:t>
            </w:r>
            <w:r>
              <w:rPr>
                <w:rFonts w:ascii="Times New Roman" w:eastAsia="Times New Roman" w:hAnsi="Times New Roman" w:cs="Times New Roman"/>
                <w:color w:val="000000"/>
                <w:sz w:val="24"/>
              </w:rPr>
              <w:t>Refer to the Figure. The SEMA research was done by asking questions like, “What features have you added to your car that re</w:t>
            </w:r>
            <w:r>
              <w:rPr>
                <w:rFonts w:ascii="Times New Roman" w:eastAsia="Times New Roman" w:hAnsi="Times New Roman" w:cs="Times New Roman"/>
                <w:color w:val="000000"/>
                <w:sz w:val="24"/>
              </w:rPr>
              <w:t>flect your personality?” What is this type of question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scaled-response question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an open-ended question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dichotomous question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close-ended question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 xml:space="preserve">Volkswagen lost more than $1 billion in its North </w:t>
            </w:r>
            <w:r>
              <w:rPr>
                <w:rFonts w:ascii="Times New Roman" w:eastAsia="Times New Roman" w:hAnsi="Times New Roman" w:cs="Times New Roman"/>
                <w:color w:val="000000"/>
                <w:sz w:val="24"/>
              </w:rPr>
              <w:t>American operations in both 2004 and 2005. In which step of the marketing research process would the Volkswagen engineers have realized the issue was that they were not designing cars for North Americans who use their cars like a second office?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9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research design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data collection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data analysis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problem formulation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126. </w:t>
            </w:r>
            <w:r>
              <w:rPr>
                <w:rFonts w:ascii="Times New Roman" w:eastAsia="Times New Roman" w:hAnsi="Times New Roman" w:cs="Times New Roman"/>
                <w:color w:val="000000"/>
                <w:sz w:val="24"/>
              </w:rPr>
              <w:t xml:space="preserve">In a survey for her marketing class, Alicia interviewed 80 randomly selected men and asked them their opinions of women with tans. Her initial results showed </w:t>
            </w:r>
            <w:r>
              <w:rPr>
                <w:rFonts w:ascii="Times New Roman" w:eastAsia="Times New Roman" w:hAnsi="Times New Roman" w:cs="Times New Roman"/>
                <w:color w:val="000000"/>
                <w:sz w:val="24"/>
              </w:rPr>
              <w:t>that the men overwhelmingly believed tans were a health risk. When she conducted the same survey again using the same methodology, she discovered that 50 percent of the surveyed population in the second group found women with tans sexy. This is most likely</w:t>
            </w:r>
            <w:r>
              <w:rPr>
                <w:rFonts w:ascii="Times New Roman" w:eastAsia="Times New Roman" w:hAnsi="Times New Roman" w:cs="Times New Roman"/>
                <w:color w:val="000000"/>
                <w:sz w:val="24"/>
              </w:rPr>
              <w:t xml:space="preserve"> an example of which type of error?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representational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frame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Which of the following statements explains the success of Internet marketing research?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76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It allows for faster and better decision </w:t>
                  </w:r>
                  <w:r>
                    <w:rPr>
                      <w:rFonts w:ascii="Times New Roman" w:eastAsia="Times New Roman" w:hAnsi="Times New Roman" w:cs="Times New Roman"/>
                      <w:color w:val="000000"/>
                      <w:sz w:val="24"/>
                    </w:rPr>
                    <w:t>making through more rapid access to business intelligence.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 increases labour- and time-intensive research activities and associated costs.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Its use makes it much easier to conduct regression analysis.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Respondents are fast to respond, </w:t>
                  </w:r>
                  <w:r>
                    <w:rPr>
                      <w:rFonts w:ascii="Times New Roman" w:eastAsia="Times New Roman" w:hAnsi="Times New Roman" w:cs="Times New Roman"/>
                      <w:color w:val="000000"/>
                      <w:sz w:val="24"/>
                    </w:rPr>
                    <w:t>even if they are not always truthful.</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Research by Wood Gundy revealed that 72 percent of North American residents are willing to try flavoured colas.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 xml:space="preserve">Refer to the Figure. The research also showed which flavours were most desired. </w:t>
            </w:r>
            <w:r>
              <w:rPr>
                <w:rFonts w:ascii="Times New Roman" w:eastAsia="Times New Roman" w:hAnsi="Times New Roman" w:cs="Times New Roman"/>
                <w:color w:val="000000"/>
                <w:sz w:val="24"/>
              </w:rPr>
              <w:t>Cola producers using this information provided to them by Wood Gundy would be using which type of data?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4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129. </w:t>
            </w:r>
            <w:r>
              <w:rPr>
                <w:rFonts w:ascii="Times New Roman" w:eastAsia="Times New Roman" w:hAnsi="Times New Roman" w:cs="Times New Roman"/>
                <w:color w:val="000000"/>
                <w:sz w:val="24"/>
              </w:rPr>
              <w:t xml:space="preserve">James Banks, a researcher working for electronics retailer Best Buy, </w:t>
            </w:r>
            <w:r>
              <w:rPr>
                <w:rFonts w:ascii="Times New Roman" w:eastAsia="Times New Roman" w:hAnsi="Times New Roman" w:cs="Times New Roman"/>
                <w:color w:val="000000"/>
                <w:sz w:val="24"/>
              </w:rPr>
              <w:t xml:space="preserve">wanted to understand how senior citizens interacted with products in the photographic department. For example, did they play with the camera before buying it? James decided to literally watch these individuals using closed circuit television. What is this </w:t>
            </w:r>
            <w:r>
              <w:rPr>
                <w:rFonts w:ascii="Times New Roman" w:eastAsia="Times New Roman" w:hAnsi="Times New Roman" w:cs="Times New Roman"/>
                <w:color w:val="000000"/>
                <w:sz w:val="24"/>
              </w:rPr>
              <w:t>type of research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5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ethnographic</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action-based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130. </w:t>
            </w:r>
            <w:r>
              <w:rPr>
                <w:rFonts w:ascii="Times New Roman" w:eastAsia="Times New Roman" w:hAnsi="Times New Roman" w:cs="Times New Roman"/>
                <w:color w:val="000000"/>
                <w:sz w:val="24"/>
              </w:rPr>
              <w:t>It is not always a good idea to undertake primary market research. Which of the following is one of these reasons?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805"/>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The perceived costs are </w:t>
                  </w:r>
                  <w:r>
                    <w:rPr>
                      <w:rFonts w:ascii="Times New Roman" w:eastAsia="Times New Roman" w:hAnsi="Times New Roman" w:cs="Times New Roman"/>
                      <w:color w:val="000000"/>
                      <w:sz w:val="24"/>
                    </w:rPr>
                    <w:t>greater than the projected benefits.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You need timely ethnographic research on how customers use your products.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You are looking for qualitative information.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 research is unavailable.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 xml:space="preserve">Refer to the Figure. What type of </w:t>
            </w:r>
            <w:r>
              <w:rPr>
                <w:rFonts w:ascii="Times New Roman" w:eastAsia="Times New Roman" w:hAnsi="Times New Roman" w:cs="Times New Roman"/>
                <w:color w:val="000000"/>
                <w:sz w:val="24"/>
              </w:rPr>
              <w:t>research would have been done if SEMA researchers had gone to parking lots and counted the number of customized vehicles and noted the different ways they were customized?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14"/>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nonprobability survey</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Which of the following is the best example of an effective question on a mail survey?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95"/>
              <w:gridCol w:w="217"/>
              <w:gridCol w:w="10188"/>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Do you believe the synergy of the indigenous population has created a precursor to ecological disaster?</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 xml:space="preserve">Why do you think dogs </w:t>
                  </w:r>
                  <w:r>
                    <w:rPr>
                      <w:rFonts w:ascii="Times New Roman" w:eastAsia="Times New Roman" w:hAnsi="Times New Roman" w:cs="Times New Roman"/>
                      <w:color w:val="000000"/>
                      <w:sz w:val="24"/>
                    </w:rPr>
                    <w:t>make good pets and cats make poor pets?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Have you ever put food out for wild birds?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What is the economy of scale achieved by the transference of heat through solar cells?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 xml:space="preserve">What is the most popular method for gathering primary data, in </w:t>
            </w:r>
            <w:r>
              <w:rPr>
                <w:rFonts w:ascii="Times New Roman" w:eastAsia="Times New Roman" w:hAnsi="Times New Roman" w:cs="Times New Roman"/>
                <w:color w:val="000000"/>
                <w:sz w:val="24"/>
              </w:rPr>
              <w:t>which a researcher interacts with people to obtain facts, opinions, and attitudes?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8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heuristic oriented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 research</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 oriented</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 research</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134. </w:t>
            </w:r>
            <w:r>
              <w:rPr>
                <w:rFonts w:ascii="Times New Roman" w:eastAsia="Times New Roman" w:hAnsi="Times New Roman" w:cs="Times New Roman"/>
                <w:color w:val="000000"/>
                <w:sz w:val="24"/>
              </w:rPr>
              <w:t xml:space="preserve">You must conduct research to find out a great deal of </w:t>
            </w:r>
            <w:r>
              <w:rPr>
                <w:rFonts w:ascii="Times New Roman" w:eastAsia="Times New Roman" w:hAnsi="Times New Roman" w:cs="Times New Roman"/>
                <w:color w:val="000000"/>
                <w:sz w:val="24"/>
              </w:rPr>
              <w:t>information about the motives and desires of potential customers for a home delivery grocery service. You need a sample of at least 300 people who spend at least $100 weekly at the supermarket, and you don’t have a lot of money to conduct the research. Wha</w:t>
            </w:r>
            <w:r>
              <w:rPr>
                <w:rFonts w:ascii="Times New Roman" w:eastAsia="Times New Roman" w:hAnsi="Times New Roman" w:cs="Times New Roman"/>
                <w:color w:val="000000"/>
                <w:sz w:val="24"/>
              </w:rPr>
              <w:t>t should you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mall intercept surveys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in-home personal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focus group interviews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mail surveys</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135. </w:t>
            </w:r>
            <w:r>
              <w:rPr>
                <w:rFonts w:ascii="Times New Roman" w:eastAsia="Times New Roman" w:hAnsi="Times New Roman" w:cs="Times New Roman"/>
                <w:color w:val="000000"/>
                <w:sz w:val="24"/>
              </w:rPr>
              <w:t xml:space="preserve">A survey by Nelson asked consumers to check where they were most likely to look for information about a new book. </w:t>
            </w:r>
            <w:r>
              <w:rPr>
                <w:rFonts w:ascii="Times New Roman" w:eastAsia="Times New Roman" w:hAnsi="Times New Roman" w:cs="Times New Roman"/>
                <w:color w:val="000000"/>
                <w:sz w:val="24"/>
              </w:rPr>
              <w:t>Possible answers were book club catalogues, book reviews in newspapers, book reviews in magazines, television programs, friends, radio programs, local reading groups, or the Internet. What type of question was used in this survey?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multiple choice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scaled response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open ended</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A research manager decides to pick households for interviews by selecting street intersections at random and then using a given route for the interviewers to follow—such as every fifth house</w:t>
            </w:r>
            <w:r>
              <w:rPr>
                <w:rFonts w:ascii="Times New Roman" w:eastAsia="Times New Roman" w:hAnsi="Times New Roman" w:cs="Times New Roman"/>
                <w:color w:val="000000"/>
                <w:sz w:val="24"/>
              </w:rPr>
              <w:t xml:space="preserve"> on the right side of the road until the end of the street and then turn east and interview every fifth house on the left. What is this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convenience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stratified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probability sample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a sampling error</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t>Figure 5-2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Observers of the supermarket industry see no let-up in the use of checkout counter–based target marketing. Sav-More supermarkets have installed an electronic marketing system in their stores. The system allows the stores to do more direct mail </w:t>
            </w:r>
            <w:r>
              <w:rPr>
                <w:rFonts w:ascii="Times New Roman" w:eastAsia="Times New Roman" w:hAnsi="Times New Roman" w:cs="Times New Roman"/>
                <w:color w:val="000000"/>
                <w:sz w:val="24"/>
              </w:rPr>
              <w:t>promotions by combining the current Sav-More’s cheque-cashing cards with the new Sav-More’s Bonus Club frequent-shopper cards. The new system uses bar-code scanners and magnetic cards issued to shoppers to track all purchases. As with most customer databas</w:t>
            </w:r>
            <w:r>
              <w:rPr>
                <w:rFonts w:ascii="Times New Roman" w:eastAsia="Times New Roman" w:hAnsi="Times New Roman" w:cs="Times New Roman"/>
                <w:color w:val="000000"/>
                <w:sz w:val="24"/>
              </w:rPr>
              <w:t>es, demographic information is gathered for subsequent offers to frequent-shopper club members, and psychographic information is tracked whenever customers use the magnetic strip cards to make purchases. Generally, marketing to these consumers achieves bet</w:t>
            </w:r>
            <w:r>
              <w:rPr>
                <w:rFonts w:ascii="Times New Roman" w:eastAsia="Times New Roman" w:hAnsi="Times New Roman" w:cs="Times New Roman"/>
                <w:color w:val="000000"/>
                <w:sz w:val="24"/>
              </w:rPr>
              <w:t>ter results than free-standing insert (FSI) coupons and flyers.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Refer to the Figure. Al Edisto, Sav-More’s frozen-food manager, noticed sales of orange juice have fallen, and he wanted to set up a marketing research project to determine possible rea</w:t>
            </w:r>
            <w:r>
              <w:rPr>
                <w:rFonts w:ascii="Times New Roman" w:eastAsia="Times New Roman" w:hAnsi="Times New Roman" w:cs="Times New Roman"/>
                <w:color w:val="000000"/>
                <w:sz w:val="24"/>
              </w:rPr>
              <w:t>sons for the decline. He first studied the data from the database system discussed above. What are these data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 source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conventional</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lastRenderedPageBreak/>
              <w:t>Figure 5-3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Erica Cicarelli is an advertising sales </w:t>
            </w:r>
            <w:r>
              <w:rPr>
                <w:rFonts w:ascii="Times New Roman" w:eastAsia="Times New Roman" w:hAnsi="Times New Roman" w:cs="Times New Roman"/>
                <w:color w:val="000000"/>
                <w:sz w:val="24"/>
              </w:rPr>
              <w:t>representative for BOB, a radio station that has a play list limited to recordings from the 1980s. Cicarelli believes the listener ratings of her station provided by a marketing research company are inaccurate. BOB is ranked ninth in the city. Cicarelli be</w:t>
            </w:r>
            <w:r>
              <w:rPr>
                <w:rFonts w:ascii="Times New Roman" w:eastAsia="Times New Roman" w:hAnsi="Times New Roman" w:cs="Times New Roman"/>
                <w:color w:val="000000"/>
                <w:sz w:val="24"/>
              </w:rPr>
              <w:t xml:space="preserve">lieves her station is more likely ranked at least fifth and possibly higher with young professional listeners. Listener rankings determine the rates Cicarelli can charge for advertising time. Cicarelli decided her station needed to conduct its own ratings </w:t>
            </w:r>
            <w:r>
              <w:rPr>
                <w:rFonts w:ascii="Times New Roman" w:eastAsia="Times New Roman" w:hAnsi="Times New Roman" w:cs="Times New Roman"/>
                <w:color w:val="000000"/>
                <w:sz w:val="24"/>
              </w:rPr>
              <w:t>study to determine the size of the audience and a profile of current listeners. First, Cicarelli reviewed all data from the current ratings providers to see if she could find any trends in listenership. Next, she completed a background investigation of her</w:t>
            </w:r>
            <w:r>
              <w:rPr>
                <w:rFonts w:ascii="Times New Roman" w:eastAsia="Times New Roman" w:hAnsi="Times New Roman" w:cs="Times New Roman"/>
                <w:color w:val="000000"/>
                <w:sz w:val="24"/>
              </w:rPr>
              <w:t xml:space="preserve"> station, competitive stations, and the market to determine what the ratings problem may be.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Cicarelli then prepared a questionnaire for current and potential listeners. The questionnaire contained a long list of yes/no questions on whether the respondent</w:t>
            </w:r>
            <w:r>
              <w:rPr>
                <w:rFonts w:ascii="Times New Roman" w:eastAsia="Times New Roman" w:hAnsi="Times New Roman" w:cs="Times New Roman"/>
                <w:color w:val="000000"/>
                <w:sz w:val="24"/>
              </w:rPr>
              <w:t xml:space="preserve"> listens to a specific station. The data were collected via telephone with 1,000 radio listeners using random-digit dialing. Cicarelli chose telephone interviewing because previous research has shown that nearly 100 percent of radio listeners have telephon</w:t>
            </w:r>
            <w:r>
              <w:rPr>
                <w:rFonts w:ascii="Times New Roman" w:eastAsia="Times New Roman" w:hAnsi="Times New Roman" w:cs="Times New Roman"/>
                <w:color w:val="000000"/>
                <w:sz w:val="24"/>
              </w:rPr>
              <w:t>es, and it is faster than mail surveys.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138. </w:t>
            </w:r>
            <w:r>
              <w:rPr>
                <w:rFonts w:ascii="Times New Roman" w:eastAsia="Times New Roman" w:hAnsi="Times New Roman" w:cs="Times New Roman"/>
                <w:color w:val="000000"/>
                <w:sz w:val="24"/>
              </w:rPr>
              <w:t>Refer to the Figure. Cicarelli’s initial background study of her company, competitors, and market represents which step in the marketing research decision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06"/>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defining the marketing problem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planning the research design</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specifying the sampling procedures</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collecting the data</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 xml:space="preserve">Constanza has to interview 20 people who are not part of the college community for her marketing research class project and decides to use her </w:t>
            </w:r>
            <w:r>
              <w:rPr>
                <w:rFonts w:ascii="Times New Roman" w:eastAsia="Times New Roman" w:hAnsi="Times New Roman" w:cs="Times New Roman"/>
                <w:color w:val="000000"/>
                <w:sz w:val="24"/>
              </w:rPr>
              <w:t>relatives and their neighbours. Which type of sample is she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33"/>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convenience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random</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probability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representational</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 xml:space="preserve">Serge Casey, a marketing researcher for a large telecommunications company, is conducting a focus group </w:t>
            </w:r>
            <w:r>
              <w:rPr>
                <w:rFonts w:ascii="Times New Roman" w:eastAsia="Times New Roman" w:hAnsi="Times New Roman" w:cs="Times New Roman"/>
                <w:color w:val="000000"/>
                <w:sz w:val="24"/>
              </w:rPr>
              <w:t>to test the feelings of customers regarding a new phone-pricing package. What type of data will this represent?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10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primary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secondary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dichotomous data</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 data</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b/>
                <w:bCs/>
                <w:color w:val="000000"/>
                <w:sz w:val="24"/>
              </w:rPr>
              <w:lastRenderedPageBreak/>
              <w:t>Figure 5-3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Erica Cicarelli is an advertising sales</w:t>
            </w:r>
            <w:r>
              <w:rPr>
                <w:rFonts w:ascii="Times New Roman" w:eastAsia="Times New Roman" w:hAnsi="Times New Roman" w:cs="Times New Roman"/>
                <w:color w:val="000000"/>
                <w:sz w:val="24"/>
              </w:rPr>
              <w:t xml:space="preserve"> representative for BOB, a radio station that has a play list limited to recordings from the 1980s. Cicarelli believes the listener ratings of her station provided by a marketing research company are inaccurate. BOB is ranked ninth in the city. Cicarelli b</w:t>
            </w:r>
            <w:r>
              <w:rPr>
                <w:rFonts w:ascii="Times New Roman" w:eastAsia="Times New Roman" w:hAnsi="Times New Roman" w:cs="Times New Roman"/>
                <w:color w:val="000000"/>
                <w:sz w:val="24"/>
              </w:rPr>
              <w:t>elieves her station is more likely ranked at least fifth and possibly higher with young professional listeners. Listener rankings determine the rates Cicarelli can charge for advertising time. Cicarelli decided her station needed to conduct its own ratings</w:t>
            </w:r>
            <w:r>
              <w:rPr>
                <w:rFonts w:ascii="Times New Roman" w:eastAsia="Times New Roman" w:hAnsi="Times New Roman" w:cs="Times New Roman"/>
                <w:color w:val="000000"/>
                <w:sz w:val="24"/>
              </w:rPr>
              <w:t xml:space="preserve"> study to determine the size of the audience and a profile of current listeners. First, Cicarelli reviewed all data from the current ratings providers to see if she could find any trends in listenership. Next, she completed a background investigation of he</w:t>
            </w:r>
            <w:r>
              <w:rPr>
                <w:rFonts w:ascii="Times New Roman" w:eastAsia="Times New Roman" w:hAnsi="Times New Roman" w:cs="Times New Roman"/>
                <w:color w:val="000000"/>
                <w:sz w:val="24"/>
              </w:rPr>
              <w:t>r station, competitive stations, and the market to determine what the ratings problem may be.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Cicarelli then prepared a questionnaire for current and potential listeners. The questionnaire contained a long list of yes/no questions on whether the responden</w:t>
            </w:r>
            <w:r>
              <w:rPr>
                <w:rFonts w:ascii="Times New Roman" w:eastAsia="Times New Roman" w:hAnsi="Times New Roman" w:cs="Times New Roman"/>
                <w:color w:val="000000"/>
                <w:sz w:val="24"/>
              </w:rPr>
              <w:t>t listens to a specific station. The data were collected via telephone with 1,000 radio listeners using random-digit dialing. Cicarelli chose telephone interviewing because previous research has shown that nearly 100 percent of radio listeners have telepho</w:t>
            </w:r>
            <w:r>
              <w:rPr>
                <w:rFonts w:ascii="Times New Roman" w:eastAsia="Times New Roman" w:hAnsi="Times New Roman" w:cs="Times New Roman"/>
                <w:color w:val="000000"/>
                <w:sz w:val="24"/>
              </w:rPr>
              <w:t>nes, and it is faster than mail surveys.</w:t>
            </w:r>
          </w:p>
        </w:tc>
      </w:tr>
    </w:tbl>
    <w:p w:rsidR="00A17395" w:rsidRDefault="00A17395"/>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141. </w:t>
            </w:r>
            <w:r>
              <w:rPr>
                <w:rFonts w:ascii="Times New Roman" w:eastAsia="Times New Roman" w:hAnsi="Times New Roman" w:cs="Times New Roman"/>
                <w:color w:val="000000"/>
                <w:sz w:val="24"/>
              </w:rPr>
              <w:t>Refer to the Figure. Cicarelli’s research design involves using a questionnaire via telephone. This method best represents which type of research?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660"/>
            </w:tblGrid>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single source</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experimental</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survey</w:t>
                  </w:r>
                </w:p>
              </w:tc>
            </w:tr>
            <w:tr w:rsidR="00A17395">
              <w:trPr>
                <w:cantSplit/>
              </w:trPr>
              <w:tc>
                <w:tcPr>
                  <w:tcW w:w="400" w:type="dxa"/>
                  <w:noWrap/>
                  <w:tcMar>
                    <w:top w:w="0" w:type="dxa"/>
                    <w:left w:w="0" w:type="dxa"/>
                    <w:bottom w:w="0" w:type="dxa"/>
                    <w:right w:w="0" w:type="dxa"/>
                  </w:tcMar>
                </w:tcPr>
                <w:p w:rsidR="00A17395" w:rsidRDefault="00886224">
                  <w:r>
                    <w:rPr>
                      <w:color w:val="000000"/>
                      <w:sz w:val="20"/>
                      <w:szCs w:val="20"/>
                    </w:rPr>
                    <w:t> </w:t>
                  </w:r>
                </w:p>
              </w:tc>
              <w:tc>
                <w:tcPr>
                  <w:tcW w:w="0" w:type="auto"/>
                  <w:noWrap/>
                  <w:tcMar>
                    <w:top w:w="30" w:type="dxa"/>
                    <w:left w:w="0" w:type="dxa"/>
                    <w:bottom w:w="30" w:type="dxa"/>
                    <w:right w:w="0" w:type="dxa"/>
                  </w:tcMar>
                </w:tcPr>
                <w:p w:rsidR="00A17395" w:rsidRDefault="00886224">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A17395" w:rsidRDefault="00886224">
                  <w:pPr>
                    <w:pStyle w:val="p"/>
                  </w:pPr>
                  <w:r>
                    <w:rPr>
                      <w:rFonts w:ascii="Times New Roman" w:eastAsia="Times New Roman" w:hAnsi="Times New Roman" w:cs="Times New Roman"/>
                      <w:color w:val="000000"/>
                      <w:sz w:val="24"/>
                    </w:rPr>
                    <w:t>observation</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A17395"/>
        </w:tc>
      </w:tr>
    </w:tbl>
    <w:p w:rsidR="00A17395" w:rsidRDefault="00A17395">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color w:val="000000"/>
                <w:sz w:val="24"/>
              </w:rPr>
              <w:t>In contrast to survey research, observation research does not rely on direct interaction with people. Observation research takes several forms. What are these forms? For each form, give one example of an observation method used.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 xml:space="preserve">When a manager is faced with alternative solutions to a problem, he or she should </w:t>
            </w:r>
            <w:r>
              <w:rPr>
                <w:rFonts w:ascii="Times New Roman" w:eastAsia="Times New Roman" w:hAnsi="Times New Roman" w:cs="Times New Roman"/>
                <w:i/>
                <w:iCs/>
                <w:color w:val="000000"/>
                <w:sz w:val="24"/>
              </w:rPr>
              <w:t>not</w:t>
            </w:r>
            <w:r>
              <w:rPr>
                <w:rFonts w:ascii="Times New Roman" w:eastAsia="Times New Roman" w:hAnsi="Times New Roman" w:cs="Times New Roman"/>
                <w:color w:val="000000"/>
                <w:sz w:val="24"/>
              </w:rPr>
              <w:t xml:space="preserve"> immediately call for marketing research. The first decision to make is whether to conduct marketing research at all. Name and briefly discuss two situations in which it is best </w:t>
            </w:r>
            <w:r>
              <w:rPr>
                <w:rFonts w:ascii="Times New Roman" w:eastAsia="Times New Roman" w:hAnsi="Times New Roman" w:cs="Times New Roman"/>
                <w:i/>
                <w:iCs/>
                <w:color w:val="000000"/>
                <w:sz w:val="24"/>
              </w:rPr>
              <w:t>NOT</w:t>
            </w:r>
            <w:r>
              <w:rPr>
                <w:rFonts w:ascii="Times New Roman" w:eastAsia="Times New Roman" w:hAnsi="Times New Roman" w:cs="Times New Roman"/>
                <w:color w:val="000000"/>
                <w:sz w:val="24"/>
              </w:rPr>
              <w:t xml:space="preserve"> to conduct marketing research.</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144. </w:t>
            </w:r>
            <w:r>
              <w:rPr>
                <w:rFonts w:ascii="Times New Roman" w:eastAsia="Times New Roman" w:hAnsi="Times New Roman" w:cs="Times New Roman"/>
                <w:color w:val="000000"/>
                <w:sz w:val="24"/>
              </w:rPr>
              <w:t>A marketing researcher has many opti</w:t>
            </w:r>
            <w:r>
              <w:rPr>
                <w:rFonts w:ascii="Times New Roman" w:eastAsia="Times New Roman" w:hAnsi="Times New Roman" w:cs="Times New Roman"/>
                <w:color w:val="000000"/>
                <w:sz w:val="24"/>
              </w:rPr>
              <w:t>ons when designing a questionnaire. However, some questions are better than others for obtaining specific types of responses. Match each survey question example with its most precise definition by placing the matching letter in the blank to the left of the</w:t>
            </w:r>
            <w:r>
              <w:rPr>
                <w:rFonts w:ascii="Times New Roman" w:eastAsia="Times New Roman" w:hAnsi="Times New Roman" w:cs="Times New Roman"/>
                <w:color w:val="000000"/>
                <w:sz w:val="24"/>
              </w:rPr>
              <w:t xml:space="preserve"> example. Each letter is used only once.</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435"/>
              <w:gridCol w:w="8265"/>
            </w:tblGrid>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open-ended question</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B.</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closed-ended dichotomous question</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C.</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closed-ended multiple-choice question</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D.</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scaled-response question</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E.</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ambiguous question</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F.</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two questions in one</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G.</w:t>
                  </w:r>
                </w:p>
              </w:tc>
              <w:tc>
                <w:tcPr>
                  <w:tcW w:w="826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biased and/or leading question</w:t>
                  </w:r>
                </w:p>
              </w:tc>
            </w:tr>
          </w:tbl>
          <w:p w:rsidR="00A17395" w:rsidRDefault="00A17395">
            <w:pPr>
              <w:pStyle w:val="p"/>
            </w:pPr>
          </w:p>
          <w:tbl>
            <w:tblPr>
              <w:tblW w:w="0" w:type="auto"/>
              <w:tblBorders>
                <w:top w:val="nil"/>
                <w:left w:val="nil"/>
                <w:bottom w:val="nil"/>
                <w:right w:val="nil"/>
                <w:insideH w:val="nil"/>
                <w:insideV w:val="nil"/>
              </w:tblBorders>
              <w:tblCellMar>
                <w:left w:w="0" w:type="dxa"/>
                <w:right w:w="0" w:type="dxa"/>
              </w:tblCellMar>
              <w:tblLook w:val="0000"/>
            </w:tblPr>
            <w:tblGrid>
              <w:gridCol w:w="878"/>
              <w:gridCol w:w="7792"/>
            </w:tblGrid>
            <w:tr w:rsidR="00A17395">
              <w:trPr>
                <w:cantSplit/>
              </w:trPr>
              <w:tc>
                <w:tcPr>
                  <w:tcW w:w="878" w:type="dxa"/>
                  <w:tcBorders>
                    <w:top w:val="single" w:sz="6" w:space="0" w:color="000000"/>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792" w:type="dxa"/>
                  <w:tcBorders>
                    <w:top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What is your favourite pizza topping?</w:t>
                  </w:r>
                </w:p>
              </w:tc>
            </w:tr>
            <w:tr w:rsidR="00A17395">
              <w:trPr>
                <w:cantSplit/>
              </w:trPr>
              <w:tc>
                <w:tcPr>
                  <w:tcW w:w="878" w:type="dxa"/>
                  <w:tcBorders>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PEPPERONI ____ SAUSAGE ____ VEGETABLE ____ OTHER</w:t>
                  </w:r>
                </w:p>
              </w:tc>
            </w:tr>
            <w:tr w:rsidR="00A17395">
              <w:trPr>
                <w:cantSplit/>
              </w:trPr>
              <w:tc>
                <w:tcPr>
                  <w:tcW w:w="870"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85"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r>
            <w:tr w:rsidR="00A17395">
              <w:trPr>
                <w:cantSplit/>
              </w:trPr>
              <w:tc>
                <w:tcPr>
                  <w:tcW w:w="878" w:type="dxa"/>
                  <w:tcBorders>
                    <w:top w:val="single" w:sz="6" w:space="0" w:color="000000"/>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792" w:type="dxa"/>
                  <w:tcBorders>
                    <w:top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Have you ever eaten a vegetarian pizza?</w:t>
                  </w:r>
                </w:p>
              </w:tc>
            </w:tr>
            <w:tr w:rsidR="00A17395">
              <w:trPr>
                <w:cantSplit/>
              </w:trPr>
              <w:tc>
                <w:tcPr>
                  <w:tcW w:w="878" w:type="dxa"/>
                  <w:tcBorders>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 YES ____ NO</w:t>
                  </w:r>
                </w:p>
              </w:tc>
            </w:tr>
            <w:tr w:rsidR="00A17395">
              <w:trPr>
                <w:cantSplit/>
              </w:trPr>
              <w:tc>
                <w:tcPr>
                  <w:tcW w:w="870"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85"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r>
            <w:tr w:rsidR="00A17395">
              <w:trPr>
                <w:cantSplit/>
              </w:trPr>
              <w:tc>
                <w:tcPr>
                  <w:tcW w:w="878" w:type="dxa"/>
                  <w:tcBorders>
                    <w:top w:val="single" w:sz="6" w:space="0" w:color="000000"/>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792" w:type="dxa"/>
                  <w:tcBorders>
                    <w:top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What are your opinions about vegetarian food in general?</w:t>
                  </w:r>
                </w:p>
              </w:tc>
            </w:tr>
            <w:tr w:rsidR="00A17395">
              <w:trPr>
                <w:cantSplit/>
              </w:trPr>
              <w:tc>
                <w:tcPr>
                  <w:tcW w:w="870"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85"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r>
            <w:tr w:rsidR="00A17395">
              <w:trPr>
                <w:cantSplit/>
              </w:trPr>
              <w:tc>
                <w:tcPr>
                  <w:tcW w:w="878" w:type="dxa"/>
                  <w:tcBorders>
                    <w:top w:val="single" w:sz="6" w:space="0" w:color="000000"/>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792" w:type="dxa"/>
                  <w:tcBorders>
                    <w:top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 xml:space="preserve">Do </w:t>
                  </w:r>
                  <w:r>
                    <w:rPr>
                      <w:rFonts w:ascii="Times New Roman" w:eastAsia="Times New Roman" w:hAnsi="Times New Roman" w:cs="Times New Roman"/>
                      <w:color w:val="000000"/>
                      <w:sz w:val="24"/>
                    </w:rPr>
                    <w:t>you like a vegetarian burger or vegetarian pizza?</w:t>
                  </w:r>
                </w:p>
              </w:tc>
            </w:tr>
            <w:tr w:rsidR="00A17395">
              <w:trPr>
                <w:cantSplit/>
              </w:trPr>
              <w:tc>
                <w:tcPr>
                  <w:tcW w:w="870"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85"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r>
            <w:tr w:rsidR="00A17395">
              <w:trPr>
                <w:cantSplit/>
              </w:trPr>
              <w:tc>
                <w:tcPr>
                  <w:tcW w:w="878" w:type="dxa"/>
                  <w:tcBorders>
                    <w:top w:val="single" w:sz="6" w:space="0" w:color="000000"/>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792" w:type="dxa"/>
                  <w:tcBorders>
                    <w:top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Don’t you think vegetarianism is a much healthier lifestyle?</w:t>
                  </w:r>
                </w:p>
              </w:tc>
            </w:tr>
            <w:tr w:rsidR="00A17395">
              <w:trPr>
                <w:cantSplit/>
              </w:trPr>
              <w:tc>
                <w:tcPr>
                  <w:tcW w:w="870"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85"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r>
            <w:tr w:rsidR="00A17395">
              <w:trPr>
                <w:cantSplit/>
              </w:trPr>
              <w:tc>
                <w:tcPr>
                  <w:tcW w:w="878" w:type="dxa"/>
                  <w:tcBorders>
                    <w:top w:val="single" w:sz="6" w:space="0" w:color="000000"/>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792" w:type="dxa"/>
                  <w:tcBorders>
                    <w:top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Now that you know about Garden Fresh vegetarian pizza would you ...</w:t>
                  </w:r>
                </w:p>
              </w:tc>
            </w:tr>
            <w:tr w:rsidR="00A17395">
              <w:trPr>
                <w:cantSplit/>
              </w:trPr>
              <w:tc>
                <w:tcPr>
                  <w:tcW w:w="878" w:type="dxa"/>
                  <w:tcBorders>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 Definitely buy it</w:t>
                  </w:r>
                </w:p>
              </w:tc>
            </w:tr>
            <w:tr w:rsidR="00A17395">
              <w:trPr>
                <w:cantSplit/>
              </w:trPr>
              <w:tc>
                <w:tcPr>
                  <w:tcW w:w="878" w:type="dxa"/>
                  <w:tcBorders>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 Probably buy it</w:t>
                  </w:r>
                </w:p>
              </w:tc>
            </w:tr>
            <w:tr w:rsidR="00A17395">
              <w:trPr>
                <w:cantSplit/>
              </w:trPr>
              <w:tc>
                <w:tcPr>
                  <w:tcW w:w="878" w:type="dxa"/>
                  <w:tcBorders>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 Might or might not buy it</w:t>
                  </w:r>
                </w:p>
              </w:tc>
            </w:tr>
            <w:tr w:rsidR="00A17395">
              <w:trPr>
                <w:cantSplit/>
              </w:trPr>
              <w:tc>
                <w:tcPr>
                  <w:tcW w:w="878" w:type="dxa"/>
                  <w:tcBorders>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 Probably not buy it</w:t>
                  </w:r>
                </w:p>
              </w:tc>
            </w:tr>
            <w:tr w:rsidR="00A17395">
              <w:trPr>
                <w:cantSplit/>
              </w:trPr>
              <w:tc>
                <w:tcPr>
                  <w:tcW w:w="878" w:type="dxa"/>
                  <w:tcBorders>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 Definitely not buy it</w:t>
                  </w:r>
                </w:p>
              </w:tc>
            </w:tr>
            <w:tr w:rsidR="00A17395">
              <w:trPr>
                <w:cantSplit/>
              </w:trPr>
              <w:tc>
                <w:tcPr>
                  <w:tcW w:w="870"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85" w:type="dxa"/>
                  <w:tcBorders>
                    <w:top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r>
            <w:tr w:rsidR="00A17395">
              <w:trPr>
                <w:cantSplit/>
              </w:trPr>
              <w:tc>
                <w:tcPr>
                  <w:tcW w:w="878" w:type="dxa"/>
                  <w:tcBorders>
                    <w:top w:val="single" w:sz="6" w:space="0" w:color="000000"/>
                    <w:lef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w:t>
                  </w:r>
                </w:p>
              </w:tc>
              <w:tc>
                <w:tcPr>
                  <w:tcW w:w="7792" w:type="dxa"/>
                  <w:tcBorders>
                    <w:top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If you are thinking of buying Garden Fresh vegetarian pizza, will you be buying it soon?</w:t>
                  </w:r>
                </w:p>
              </w:tc>
            </w:tr>
            <w:tr w:rsidR="00A17395">
              <w:trPr>
                <w:cantSplit/>
              </w:trPr>
              <w:tc>
                <w:tcPr>
                  <w:tcW w:w="878" w:type="dxa"/>
                  <w:tcBorders>
                    <w:left w:val="single" w:sz="6" w:space="0" w:color="000000"/>
                    <w:bottom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2"/>
                      <w:szCs w:val="22"/>
                    </w:rPr>
                    <w:t> </w:t>
                  </w:r>
                </w:p>
              </w:tc>
              <w:tc>
                <w:tcPr>
                  <w:tcW w:w="7792" w:type="dxa"/>
                  <w:tcBorders>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 YES ____ NO</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 xml:space="preserve">What is an experiment? What is a </w:t>
            </w:r>
            <w:r>
              <w:rPr>
                <w:rFonts w:ascii="Times New Roman" w:eastAsia="Times New Roman" w:hAnsi="Times New Roman" w:cs="Times New Roman"/>
                <w:color w:val="000000"/>
                <w:sz w:val="24"/>
              </w:rPr>
              <w:t>characteristic of a good experiment? Why is it impossible to conduct a perfect experiment?</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146. </w:t>
            </w:r>
            <w:r>
              <w:rPr>
                <w:rFonts w:ascii="Times New Roman" w:eastAsia="Times New Roman" w:hAnsi="Times New Roman" w:cs="Times New Roman"/>
                <w:color w:val="000000"/>
                <w:sz w:val="24"/>
              </w:rPr>
              <w:t>What is survey research? How does survey research differ from observation research? Name six popular forms of survey research.</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 xml:space="preserve">List in order the seven </w:t>
            </w:r>
            <w:r>
              <w:rPr>
                <w:rFonts w:ascii="Times New Roman" w:eastAsia="Times New Roman" w:hAnsi="Times New Roman" w:cs="Times New Roman"/>
                <w:color w:val="000000"/>
                <w:sz w:val="24"/>
              </w:rPr>
              <w:t>steps of the marketing research process.</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 xml:space="preserve">As part of your summer intern job, you have been asked to conduct marketing research on a proposed library expansion, but you do not know how the community uses its library resources or which ones it values. </w:t>
            </w:r>
            <w:r>
              <w:rPr>
                <w:rFonts w:ascii="Times New Roman" w:eastAsia="Times New Roman" w:hAnsi="Times New Roman" w:cs="Times New Roman"/>
                <w:color w:val="000000"/>
                <w:sz w:val="24"/>
              </w:rPr>
              <w:t>You decide to conduct a focus group to develop a better idea of what should be included in a quantitative survey questionnaire. How would you go about setting up and conducting the focus group?</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 xml:space="preserve">What are secondary data? List four major sources of </w:t>
            </w:r>
            <w:r>
              <w:rPr>
                <w:rFonts w:ascii="Times New Roman" w:eastAsia="Times New Roman" w:hAnsi="Times New Roman" w:cs="Times New Roman"/>
                <w:color w:val="000000"/>
                <w:sz w:val="24"/>
              </w:rPr>
              <w:t>secondary data. Why do most research efforts rely on secondary data and usually collect secondary data before primary data are collected?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There are several marketing research survey techniques available to the marketing researcher. Match the type of</w:t>
            </w:r>
            <w:r>
              <w:rPr>
                <w:rFonts w:ascii="Times New Roman" w:eastAsia="Times New Roman" w:hAnsi="Times New Roman" w:cs="Times New Roman"/>
                <w:color w:val="000000"/>
                <w:sz w:val="24"/>
              </w:rPr>
              <w:t xml:space="preserve"> survey technique with the research situation by placing the matching letter of the survey technique in the blank provided to the left of the description. Each letter is used only once.</w:t>
            </w:r>
          </w:p>
          <w:tbl>
            <w:tblPr>
              <w:tblW w:w="0" w:type="auto"/>
              <w:tblBorders>
                <w:top w:val="nil"/>
                <w:left w:val="nil"/>
                <w:bottom w:val="nil"/>
                <w:right w:val="nil"/>
                <w:insideH w:val="nil"/>
                <w:insideV w:val="nil"/>
              </w:tblBorders>
              <w:tblCellMar>
                <w:left w:w="0" w:type="dxa"/>
                <w:right w:w="0" w:type="dxa"/>
              </w:tblCellMar>
              <w:tblLook w:val="0000"/>
            </w:tblPr>
            <w:tblGrid>
              <w:gridCol w:w="435"/>
              <w:gridCol w:w="8220"/>
            </w:tblGrid>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telephone interview</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B.</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mail survey</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C.</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focus group</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D.</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 xml:space="preserve">in-home </w:t>
                  </w:r>
                  <w:r>
                    <w:rPr>
                      <w:rFonts w:ascii="Times New Roman" w:eastAsia="Times New Roman" w:hAnsi="Times New Roman" w:cs="Times New Roman"/>
                      <w:color w:val="000000"/>
                      <w:sz w:val="24"/>
                    </w:rPr>
                    <w:t>(personal) interview</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E.</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mall intercept interview</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F.</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mail panel</w:t>
                  </w:r>
                </w:p>
              </w:tc>
            </w:tr>
            <w:tr w:rsidR="00A17395">
              <w:trPr>
                <w:cantSplit/>
              </w:trPr>
              <w:tc>
                <w:tcPr>
                  <w:tcW w:w="43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G.</w:t>
                  </w:r>
                </w:p>
              </w:tc>
              <w:tc>
                <w:tcPr>
                  <w:tcW w:w="822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cyber focus group</w:t>
                  </w:r>
                </w:p>
              </w:tc>
            </w:tr>
          </w:tbl>
          <w:p w:rsidR="00A17395" w:rsidRDefault="00A17395">
            <w:pPr>
              <w:pStyle w:val="p"/>
            </w:pPr>
          </w:p>
          <w:tbl>
            <w:tblPr>
              <w:tblW w:w="0" w:type="auto"/>
              <w:tblBorders>
                <w:top w:val="nil"/>
                <w:left w:val="nil"/>
                <w:bottom w:val="nil"/>
                <w:right w:val="nil"/>
                <w:insideH w:val="nil"/>
                <w:insideV w:val="nil"/>
              </w:tblBorders>
              <w:tblCellMar>
                <w:left w:w="0" w:type="dxa"/>
                <w:right w:w="0" w:type="dxa"/>
              </w:tblCellMar>
              <w:tblLook w:val="0000"/>
            </w:tblPr>
            <w:tblGrid>
              <w:gridCol w:w="885"/>
              <w:gridCol w:w="7800"/>
            </w:tblGrid>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 research firm desires face-to-face interaction with consumers for a taste test and short survey, but has a limited budget.</w:t>
                  </w:r>
                </w:p>
              </w:tc>
            </w:tr>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 xml:space="preserve">A company needs a brief, </w:t>
                  </w:r>
                  <w:r>
                    <w:rPr>
                      <w:rFonts w:ascii="Times New Roman" w:eastAsia="Times New Roman" w:hAnsi="Times New Roman" w:cs="Times New Roman"/>
                      <w:color w:val="000000"/>
                      <w:sz w:val="24"/>
                    </w:rPr>
                    <w:t>simple survey that contacts a large sample and provides extremely quick results.</w:t>
                  </w:r>
                </w:p>
              </w:tc>
            </w:tr>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 marketing researcher is seeking detailed answers to specific questions and expects to have to demonstrate a complicated product and probe for answers.</w:t>
                  </w:r>
                </w:p>
              </w:tc>
            </w:tr>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 compan</w:t>
                  </w:r>
                  <w:r>
                    <w:rPr>
                      <w:rFonts w:ascii="Times New Roman" w:eastAsia="Times New Roman" w:hAnsi="Times New Roman" w:cs="Times New Roman"/>
                      <w:color w:val="000000"/>
                      <w:sz w:val="24"/>
                    </w:rPr>
                    <w:t>y wishes to conduct a somewhat lengthy survey on a limited budget and on a one-time basis.</w:t>
                  </w:r>
                </w:p>
              </w:tc>
            </w:tr>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 research firm assembles a small group of consumers who will discuss new product ideas.</w:t>
                  </w:r>
                </w:p>
              </w:tc>
            </w:tr>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 researcher wants subjects to test products and respond sever</w:t>
                  </w:r>
                  <w:r>
                    <w:rPr>
                      <w:rFonts w:ascii="Times New Roman" w:eastAsia="Times New Roman" w:hAnsi="Times New Roman" w:cs="Times New Roman"/>
                      <w:color w:val="000000"/>
                      <w:sz w:val="24"/>
                    </w:rPr>
                    <w:t>al times to surveys.</w:t>
                  </w:r>
                </w:p>
              </w:tc>
            </w:tr>
            <w:tr w:rsidR="00A17395">
              <w:trPr>
                <w:cantSplit/>
              </w:trPr>
              <w:tc>
                <w:tcPr>
                  <w:tcW w:w="88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_____</w:t>
                  </w:r>
                </w:p>
              </w:tc>
              <w:tc>
                <w:tcPr>
                  <w:tcW w:w="7800"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 method of using a database of respondents who were collected via a screening questionnaire on a website.</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 xml:space="preserve">What are primary data? What are three methods that marketing researchers use to gather primary data? What is a </w:t>
            </w:r>
            <w:r>
              <w:rPr>
                <w:rFonts w:ascii="Times New Roman" w:eastAsia="Times New Roman" w:hAnsi="Times New Roman" w:cs="Times New Roman"/>
                <w:color w:val="000000"/>
                <w:sz w:val="24"/>
              </w:rPr>
              <w:t>piggyback study?</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What is competitive intelligence? How is it used? Provide an example.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What is the difference between primary and secondary data? Name two advantages and two disadvantages of using each type of data.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154. </w:t>
            </w:r>
            <w:r>
              <w:rPr>
                <w:rFonts w:ascii="Times New Roman" w:eastAsia="Times New Roman" w:hAnsi="Times New Roman" w:cs="Times New Roman"/>
                <w:color w:val="000000"/>
                <w:sz w:val="24"/>
              </w:rPr>
              <w:t xml:space="preserve">List three reasons </w:t>
            </w:r>
            <w:r>
              <w:rPr>
                <w:rFonts w:ascii="Times New Roman" w:eastAsia="Times New Roman" w:hAnsi="Times New Roman" w:cs="Times New Roman"/>
                <w:color w:val="000000"/>
                <w:sz w:val="24"/>
              </w:rPr>
              <w:t>that a manufacturer of health and beauty aids might want to use Internet marketing research as opposed to some other method for marketing research.</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Primary data are most often collected from a sample (a subset of a larger population). An important q</w:t>
            </w:r>
            <w:r>
              <w:rPr>
                <w:rFonts w:ascii="Times New Roman" w:eastAsia="Times New Roman" w:hAnsi="Times New Roman" w:cs="Times New Roman"/>
                <w:color w:val="000000"/>
                <w:sz w:val="24"/>
              </w:rPr>
              <w:t>uestion researchers must ask is, “Must the sample be representative of the population?” The answer to this question leads the researcher to either of two possible types of samples. Name and describe each of the two sampling procedures. Give a specific exam</w:t>
            </w:r>
            <w:r>
              <w:rPr>
                <w:rFonts w:ascii="Times New Roman" w:eastAsia="Times New Roman" w:hAnsi="Times New Roman" w:cs="Times New Roman"/>
                <w:color w:val="000000"/>
                <w:sz w:val="24"/>
              </w:rPr>
              <w:t>ple of a sample type for each procedure.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156. </w:t>
            </w:r>
            <w:r>
              <w:rPr>
                <w:rFonts w:ascii="Times New Roman" w:eastAsia="Times New Roman" w:hAnsi="Times New Roman" w:cs="Times New Roman"/>
                <w:color w:val="000000"/>
                <w:sz w:val="24"/>
              </w:rPr>
              <w:t>Comment on the following statement: “Internet surveys are superior to mail surveys.”</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157. </w:t>
            </w:r>
            <w:r>
              <w:rPr>
                <w:rFonts w:ascii="Times New Roman" w:eastAsia="Times New Roman" w:hAnsi="Times New Roman" w:cs="Times New Roman"/>
                <w:color w:val="000000"/>
                <w:sz w:val="24"/>
              </w:rPr>
              <w:t xml:space="preserve">Any time a sample is used in marketing research, there will be two major types of errors, measurement error and </w:t>
            </w:r>
            <w:r>
              <w:rPr>
                <w:rFonts w:ascii="Times New Roman" w:eastAsia="Times New Roman" w:hAnsi="Times New Roman" w:cs="Times New Roman"/>
                <w:color w:val="000000"/>
                <w:sz w:val="24"/>
              </w:rPr>
              <w:t>sampling error. Briefly describe these two sources of error. Then name and define one other possible source of error.</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158. </w:t>
            </w:r>
            <w:r>
              <w:rPr>
                <w:rFonts w:ascii="Times New Roman" w:eastAsia="Times New Roman" w:hAnsi="Times New Roman" w:cs="Times New Roman"/>
                <w:color w:val="000000"/>
                <w:sz w:val="24"/>
              </w:rPr>
              <w:t>What are three advantages and three disadvantages inherent in the use of a mail survey? Distinguish between a mail survey and a mai</w:t>
            </w:r>
            <w:r>
              <w:rPr>
                <w:rFonts w:ascii="Times New Roman" w:eastAsia="Times New Roman" w:hAnsi="Times New Roman" w:cs="Times New Roman"/>
                <w:color w:val="000000"/>
                <w:sz w:val="24"/>
              </w:rPr>
              <w:t>l panel.</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What is marketing research? Name and briefly describe the three functional roles of marketing research.</w:t>
            </w:r>
          </w:p>
        </w:tc>
      </w:tr>
    </w:tbl>
    <w:p w:rsidR="00A17395" w:rsidRDefault="00A17395">
      <w:pPr>
        <w:spacing w:after="75"/>
      </w:pPr>
    </w:p>
    <w:p w:rsidR="00A17395" w:rsidRDefault="00886224">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16. 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17. 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18. 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19. 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20. </w:t>
            </w:r>
            <w:r>
              <w:rPr>
                <w:sz w:val="20"/>
                <w:szCs w:val="20"/>
              </w:rPr>
              <w:t>False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21. </w:t>
            </w:r>
            <w:r>
              <w:rPr>
                <w:sz w:val="20"/>
                <w:szCs w:val="20"/>
              </w:rPr>
              <w:t>True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22. 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23. 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24. 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25. 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26. 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27. 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28. 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29. 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30. 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31. 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32. 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33. 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34. 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35. 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36. 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37. 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38. 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39. 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40. 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41. 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42. 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43. 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44. 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45. 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46. 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47. 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48. 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49. 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50. 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51. 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52. 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53. 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54. 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55. 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56. 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57. 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58. 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59. 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60. 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61. 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62. 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63. 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64. 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65. 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66. 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67. 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68. 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69. 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70. 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71. 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72. 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73. 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74. 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75. 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76. 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77. 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78. 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79. 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80. 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81. 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82. 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83. 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84. 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85. 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86. 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87. 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88. 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89. 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90. 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91. 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92. 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93. 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94. 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95. 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96. 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97. 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98. 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99. 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100. 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101. 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102. 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103. 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104. 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105. 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106. 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107. 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108. 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109. 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110. 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111. 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112. 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113. 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114. 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115. 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116. 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117. 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118. 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119. 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120. 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121. 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122. 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123. 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124. 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125. 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126. 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127. 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128. 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129. 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130. 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131. 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132. 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133. </w:t>
            </w:r>
            <w:r>
              <w:rPr>
                <w:sz w:val="20"/>
                <w:szCs w:val="20"/>
              </w:rPr>
              <w:t>b</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134. </w:t>
            </w:r>
            <w:r>
              <w:rPr>
                <w:sz w:val="20"/>
                <w:szCs w:val="20"/>
              </w:rPr>
              <w:t>d</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135. 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136. 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137. 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138. 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139. 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140. </w:t>
            </w:r>
            <w:r>
              <w:rPr>
                <w:sz w:val="20"/>
                <w:szCs w:val="20"/>
              </w:rPr>
              <w: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141. </w:t>
            </w:r>
            <w:r>
              <w:rPr>
                <w:sz w:val="20"/>
                <w:szCs w:val="20"/>
              </w:rPr>
              <w:t>c</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i/>
                <w:iCs/>
                <w:color w:val="000000"/>
                <w:sz w:val="24"/>
              </w:rPr>
              <w:t>People watching people:</w:t>
            </w:r>
            <w:r>
              <w:rPr>
                <w:rFonts w:ascii="Times New Roman" w:eastAsia="Times New Roman" w:hAnsi="Times New Roman" w:cs="Times New Roman"/>
                <w:color w:val="000000"/>
                <w:sz w:val="24"/>
              </w:rPr>
              <w:t xml:space="preserve"> Examples include mystery shoppers and one-way mirror observations.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People watching phenomena:</w:t>
            </w:r>
            <w:r>
              <w:rPr>
                <w:rFonts w:ascii="Times New Roman" w:eastAsia="Times New Roman" w:hAnsi="Times New Roman" w:cs="Times New Roman"/>
                <w:color w:val="000000"/>
                <w:sz w:val="24"/>
              </w:rPr>
              <w:t xml:space="preserve"> Observer stands at an intersection and counts traffic moving in various directions.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Machines watching people:</w:t>
            </w:r>
            <w:r>
              <w:rPr>
                <w:rFonts w:ascii="Times New Roman" w:eastAsia="Times New Roman" w:hAnsi="Times New Roman" w:cs="Times New Roman"/>
                <w:color w:val="000000"/>
                <w:sz w:val="24"/>
              </w:rPr>
              <w:t xml:space="preserve"> Movie or videotape camera records behaviours as in the people-watching-people example.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Machines watching phenomena:</w:t>
            </w:r>
            <w:r>
              <w:rPr>
                <w:rFonts w:ascii="Times New Roman" w:eastAsia="Times New Roman" w:hAnsi="Times New Roman" w:cs="Times New Roman"/>
                <w:color w:val="000000"/>
                <w:sz w:val="24"/>
              </w:rPr>
              <w:t xml:space="preserve"> Examples include traffic co</w:t>
            </w:r>
            <w:r>
              <w:rPr>
                <w:rFonts w:ascii="Times New Roman" w:eastAsia="Times New Roman" w:hAnsi="Times New Roman" w:cs="Times New Roman"/>
                <w:color w:val="000000"/>
                <w:sz w:val="24"/>
              </w:rPr>
              <w:t>unters.</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i/>
                <w:iCs/>
                <w:color w:val="000000"/>
                <w:sz w:val="24"/>
              </w:rPr>
              <w:t>When decision-making information already exists:</w:t>
            </w:r>
            <w:r>
              <w:rPr>
                <w:rFonts w:ascii="Times New Roman" w:eastAsia="Times New Roman" w:hAnsi="Times New Roman" w:cs="Times New Roman"/>
                <w:color w:val="000000"/>
                <w:sz w:val="24"/>
              </w:rPr>
              <w:t xml:space="preserve"> Some companies have been conducting research in certain markets for many years. These firms have developed a thorough understanding of target markets. Under these circumstances, further resear</w:t>
            </w:r>
            <w:r>
              <w:rPr>
                <w:rFonts w:ascii="Times New Roman" w:eastAsia="Times New Roman" w:hAnsi="Times New Roman" w:cs="Times New Roman"/>
                <w:color w:val="000000"/>
                <w:sz w:val="24"/>
              </w:rPr>
              <w:t>ch may be redundant and a waste of money.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When the costs of conducting research exceed the benefits:</w:t>
            </w:r>
            <w:r>
              <w:rPr>
                <w:rFonts w:ascii="Times New Roman" w:eastAsia="Times New Roman" w:hAnsi="Times New Roman" w:cs="Times New Roman"/>
                <w:color w:val="000000"/>
                <w:sz w:val="24"/>
              </w:rPr>
              <w:t xml:space="preserve"> Willingness to acquire additional decision-making information depends upon a manager’s perception of the information quality, price, and timing. While mar</w:t>
            </w:r>
            <w:r>
              <w:rPr>
                <w:rFonts w:ascii="Times New Roman" w:eastAsia="Times New Roman" w:hAnsi="Times New Roman" w:cs="Times New Roman"/>
                <w:color w:val="000000"/>
                <w:sz w:val="24"/>
              </w:rPr>
              <w:t>keting research relieves some uncertainty, it is also expensive, and the costs of obtaining research may not be outweighed by potential benefits.</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144. </w:t>
            </w:r>
            <w:r>
              <w:br/>
            </w:r>
            <w:r>
              <w:rPr>
                <w:rFonts w:ascii="Times New Roman" w:eastAsia="Times New Roman" w:hAnsi="Times New Roman" w:cs="Times New Roman"/>
                <w:color w:val="000000"/>
                <w:sz w:val="24"/>
              </w:rPr>
              <w:t>C What is your favourite pizza topping?</w:t>
            </w:r>
            <w:r>
              <w:rPr>
                <w:rFonts w:ascii="Times New Roman" w:eastAsia="Times New Roman" w:hAnsi="Times New Roman" w:cs="Times New Roman"/>
                <w:color w:val="000000"/>
                <w:sz w:val="24"/>
              </w:rPr>
              <w:br/>
              <w:t>PEPPERONI ____ SAUSAGE ____ VEGETABLE ____ OTHER</w:t>
            </w:r>
            <w:r>
              <w:rPr>
                <w:rFonts w:ascii="Times New Roman" w:eastAsia="Times New Roman" w:hAnsi="Times New Roman" w:cs="Times New Roman"/>
                <w:color w:val="000000"/>
                <w:sz w:val="24"/>
              </w:rPr>
              <w:br/>
              <w:t xml:space="preserve">CLOSED-ENDED </w:t>
            </w:r>
            <w:r>
              <w:rPr>
                <w:rFonts w:ascii="Times New Roman" w:eastAsia="Times New Roman" w:hAnsi="Times New Roman" w:cs="Times New Roman"/>
                <w:color w:val="000000"/>
                <w:sz w:val="24"/>
              </w:rPr>
              <w:t>MULTIPLE CHOICE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B Have you ever eaten a vegetarian pizza?</w:t>
            </w:r>
            <w:r>
              <w:rPr>
                <w:rFonts w:ascii="Times New Roman" w:eastAsia="Times New Roman" w:hAnsi="Times New Roman" w:cs="Times New Roman"/>
                <w:color w:val="000000"/>
                <w:sz w:val="24"/>
              </w:rPr>
              <w:br/>
              <w:t>____ YES ____ NO</w:t>
            </w:r>
            <w:r>
              <w:rPr>
                <w:rFonts w:ascii="Times New Roman" w:eastAsia="Times New Roman" w:hAnsi="Times New Roman" w:cs="Times New Roman"/>
                <w:color w:val="000000"/>
                <w:sz w:val="24"/>
              </w:rPr>
              <w:br/>
              <w:t>CLOSED-ENDED DICHOTOMOUS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 What are your opinions about vegetarian food in general?</w:t>
            </w:r>
            <w:r>
              <w:rPr>
                <w:rFonts w:ascii="Times New Roman" w:eastAsia="Times New Roman" w:hAnsi="Times New Roman" w:cs="Times New Roman"/>
                <w:color w:val="000000"/>
                <w:sz w:val="24"/>
              </w:rPr>
              <w:br/>
              <w:t>OPEN ENDED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F Do you like a vegetarian burger or vegetarian pizza?</w:t>
            </w:r>
            <w:r>
              <w:rPr>
                <w:rFonts w:ascii="Times New Roman" w:eastAsia="Times New Roman" w:hAnsi="Times New Roman" w:cs="Times New Roman"/>
                <w:color w:val="000000"/>
                <w:sz w:val="24"/>
              </w:rPr>
              <w:br/>
              <w:t>TWO QUESTIONS IN ONE (Vegeta</w:t>
            </w:r>
            <w:r>
              <w:rPr>
                <w:rFonts w:ascii="Times New Roman" w:eastAsia="Times New Roman" w:hAnsi="Times New Roman" w:cs="Times New Roman"/>
                <w:color w:val="000000"/>
                <w:sz w:val="24"/>
              </w:rPr>
              <w:t>rian burger? Vegetarian pizza?)</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G Don’t you think vegetarianism is a much healthier lifestyle?</w:t>
            </w:r>
            <w:r>
              <w:rPr>
                <w:rFonts w:ascii="Times New Roman" w:eastAsia="Times New Roman" w:hAnsi="Times New Roman" w:cs="Times New Roman"/>
                <w:color w:val="000000"/>
                <w:sz w:val="24"/>
              </w:rPr>
              <w:br/>
              <w:t>BIASED/LEADING (healthier is assumed)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 Now that you know about Garden Fresh vegetarian pizza would you ...</w:t>
            </w:r>
            <w:r>
              <w:rPr>
                <w:rFonts w:ascii="Times New Roman" w:eastAsia="Times New Roman" w:hAnsi="Times New Roman" w:cs="Times New Roman"/>
                <w:color w:val="000000"/>
                <w:sz w:val="24"/>
              </w:rPr>
              <w:br/>
              <w:t>____ Definitely buy it</w:t>
            </w:r>
            <w:r>
              <w:rPr>
                <w:rFonts w:ascii="Times New Roman" w:eastAsia="Times New Roman" w:hAnsi="Times New Roman" w:cs="Times New Roman"/>
                <w:color w:val="000000"/>
                <w:sz w:val="24"/>
              </w:rPr>
              <w:br/>
              <w:t>____ Probably buy it</w:t>
            </w:r>
            <w:r>
              <w:rPr>
                <w:rFonts w:ascii="Times New Roman" w:eastAsia="Times New Roman" w:hAnsi="Times New Roman" w:cs="Times New Roman"/>
                <w:color w:val="000000"/>
                <w:sz w:val="24"/>
              </w:rPr>
              <w:br/>
              <w:t>____ Mi</w:t>
            </w:r>
            <w:r>
              <w:rPr>
                <w:rFonts w:ascii="Times New Roman" w:eastAsia="Times New Roman" w:hAnsi="Times New Roman" w:cs="Times New Roman"/>
                <w:color w:val="000000"/>
                <w:sz w:val="24"/>
              </w:rPr>
              <w:t>ght or might not buy it</w:t>
            </w:r>
            <w:r>
              <w:rPr>
                <w:rFonts w:ascii="Times New Roman" w:eastAsia="Times New Roman" w:hAnsi="Times New Roman" w:cs="Times New Roman"/>
                <w:color w:val="000000"/>
                <w:sz w:val="24"/>
              </w:rPr>
              <w:br/>
              <w:t>____ Probably not buy it</w:t>
            </w:r>
            <w:r>
              <w:rPr>
                <w:rFonts w:ascii="Times New Roman" w:eastAsia="Times New Roman" w:hAnsi="Times New Roman" w:cs="Times New Roman"/>
                <w:color w:val="000000"/>
                <w:sz w:val="24"/>
              </w:rPr>
              <w:br/>
              <w:t>____ Definitely not buy it</w:t>
            </w:r>
            <w:r>
              <w:rPr>
                <w:rFonts w:ascii="Times New Roman" w:eastAsia="Times New Roman" w:hAnsi="Times New Roman" w:cs="Times New Roman"/>
                <w:color w:val="000000"/>
                <w:sz w:val="24"/>
              </w:rPr>
              <w:br/>
              <w:t>SCALED RESPONSE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E If you are thinking of buying a Garden Fresh vegetarian pizza, will you be buying it soon?</w:t>
            </w:r>
            <w:r>
              <w:rPr>
                <w:rFonts w:ascii="Times New Roman" w:eastAsia="Times New Roman" w:hAnsi="Times New Roman" w:cs="Times New Roman"/>
                <w:color w:val="000000"/>
                <w:sz w:val="24"/>
              </w:rPr>
              <w:br/>
              <w:t>____ YES ____ NO</w:t>
            </w:r>
            <w:r>
              <w:rPr>
                <w:rFonts w:ascii="Times New Roman" w:eastAsia="Times New Roman" w:hAnsi="Times New Roman" w:cs="Times New Roman"/>
                <w:color w:val="000000"/>
                <w:sz w:val="24"/>
              </w:rPr>
              <w:br/>
              <w:t>AMBIGUOUS (What does “soon” mean?)</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145. </w:t>
            </w:r>
            <w:r>
              <w:rPr>
                <w:rFonts w:ascii="Times New Roman" w:eastAsia="Times New Roman" w:hAnsi="Times New Roman" w:cs="Times New Roman"/>
                <w:color w:val="000000"/>
                <w:sz w:val="24"/>
              </w:rPr>
              <w:t>An experime</w:t>
            </w:r>
            <w:r>
              <w:rPr>
                <w:rFonts w:ascii="Times New Roman" w:eastAsia="Times New Roman" w:hAnsi="Times New Roman" w:cs="Times New Roman"/>
                <w:color w:val="000000"/>
                <w:sz w:val="24"/>
              </w:rPr>
              <w:t>nt is a method for gathering primary data. An experiment is characterized by the researcher changing one or more variables (such as price, package design, or advertising theme) while observing the effect of those changes on another variable (usually sales)</w:t>
            </w:r>
            <w:r>
              <w:rPr>
                <w:rFonts w:ascii="Times New Roman" w:eastAsia="Times New Roman" w:hAnsi="Times New Roman" w:cs="Times New Roman"/>
                <w:color w:val="000000"/>
                <w:sz w:val="24"/>
              </w:rPr>
              <w: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best experiments are those in which all factors are held constant except the ones manipulated. This allows the researcher to observe the changes in the variable of interest.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However, holding all other factors constant in the external environment is</w:t>
            </w:r>
            <w:r>
              <w:rPr>
                <w:rFonts w:ascii="Times New Roman" w:eastAsia="Times New Roman" w:hAnsi="Times New Roman" w:cs="Times New Roman"/>
                <w:color w:val="000000"/>
                <w:sz w:val="24"/>
              </w:rPr>
              <w:t xml:space="preserve"> costly to attempt and may be an impossible task. Competitors’ actions, weather, economic conditions, and other external environmental conditions are beyond the control of the researcher. Techniques can be used to help account for the changing external env</w:t>
            </w:r>
            <w:r>
              <w:rPr>
                <w:rFonts w:ascii="Times New Roman" w:eastAsia="Times New Roman" w:hAnsi="Times New Roman" w:cs="Times New Roman"/>
                <w:color w:val="000000"/>
                <w:sz w:val="24"/>
              </w:rPr>
              <w:t>ironment, but it cannot be completely accounted for.</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146. </w:t>
            </w:r>
            <w:r>
              <w:rPr>
                <w:rFonts w:ascii="Times New Roman" w:eastAsia="Times New Roman" w:hAnsi="Times New Roman" w:cs="Times New Roman"/>
                <w:color w:val="000000"/>
                <w:sz w:val="24"/>
              </w:rPr>
              <w:t xml:space="preserve">Survey research is a technique for gathering primary data. A survey involves the researcher interacting with people to obtain facts, opinions, and attitudes. Observation research does not rely on </w:t>
            </w:r>
            <w:r>
              <w:rPr>
                <w:rFonts w:ascii="Times New Roman" w:eastAsia="Times New Roman" w:hAnsi="Times New Roman" w:cs="Times New Roman"/>
                <w:color w:val="000000"/>
                <w:sz w:val="24"/>
              </w:rPr>
              <w:t>direct interaction with people.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Popular forms of survey research include in-home personal interviews, mall intercept interviews (both computer-assisted personal interviewing and computer-assisted self-interviewing), telephone interviews, focus groups, mai</w:t>
            </w:r>
            <w:r>
              <w:rPr>
                <w:rFonts w:ascii="Times New Roman" w:eastAsia="Times New Roman" w:hAnsi="Times New Roman" w:cs="Times New Roman"/>
                <w:color w:val="000000"/>
                <w:sz w:val="24"/>
              </w:rPr>
              <w:t>l surveys, mail panel surveys, online interviews (also called cyber focus groups), and executive interviews (for business-to-business marketing research).</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147. </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1.</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Identify and formulate the problem/opportunity.</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2.</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 xml:space="preserve">Plan the research design and gather </w:t>
                  </w:r>
                  <w:r>
                    <w:rPr>
                      <w:rFonts w:ascii="Times New Roman" w:eastAsia="Times New Roman" w:hAnsi="Times New Roman" w:cs="Times New Roman"/>
                      <w:color w:val="000000"/>
                      <w:sz w:val="24"/>
                    </w:rPr>
                    <w:t>primary data.</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3.</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Specify the sampling procedures.</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4.</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Collect the data.</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5.</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Analyze the data.</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6.</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Prepare and present the report.</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7.</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Follow up.</w:t>
                  </w:r>
                </w:p>
              </w:tc>
            </w:tr>
          </w:tbl>
          <w:p w:rsidR="00A17395" w:rsidRDefault="00A17395"/>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 xml:space="preserve">First, focus group participants need to be recruited. People could be recruited via telephone calls </w:t>
            </w:r>
            <w:r>
              <w:rPr>
                <w:rFonts w:ascii="Times New Roman" w:eastAsia="Times New Roman" w:hAnsi="Times New Roman" w:cs="Times New Roman"/>
                <w:color w:val="000000"/>
                <w:sz w:val="24"/>
              </w:rPr>
              <w:t>(with a screening question to establish age group), by mail, or by invitations to citizen groups. Qualified participants would be offered an incentive ($30–$50) to participate in a group discussion of seven to ten people. A discussion room should be set up</w:t>
            </w:r>
            <w:r>
              <w:rPr>
                <w:rFonts w:ascii="Times New Roman" w:eastAsia="Times New Roman" w:hAnsi="Times New Roman" w:cs="Times New Roman"/>
                <w:color w:val="000000"/>
                <w:sz w:val="24"/>
              </w:rPr>
              <w:t xml:space="preserve"> with chairs, a table, and audiotaping equipment. The room may also have a one-way mirror and/or videotaping equipment. A moderator would be in the room to lead the group through a discussion of the proposed educational programs.</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149. </w:t>
            </w:r>
            <w:r>
              <w:rPr>
                <w:rFonts w:ascii="Times New Roman" w:eastAsia="Times New Roman" w:hAnsi="Times New Roman" w:cs="Times New Roman"/>
                <w:color w:val="000000"/>
                <w:sz w:val="24"/>
              </w:rPr>
              <w:t xml:space="preserve">Secondary data are </w:t>
            </w:r>
            <w:r>
              <w:rPr>
                <w:rFonts w:ascii="Times New Roman" w:eastAsia="Times New Roman" w:hAnsi="Times New Roman" w:cs="Times New Roman"/>
                <w:color w:val="000000"/>
                <w:sz w:val="24"/>
              </w:rPr>
              <w:t>data that have been previously collected for any purpose other than the one at hand. Secondary data can be either external or internal. Major sources of secondary data include historical internal information, market research firms, trade associations, univ</w:t>
            </w:r>
            <w:r>
              <w:rPr>
                <w:rFonts w:ascii="Times New Roman" w:eastAsia="Times New Roman" w:hAnsi="Times New Roman" w:cs="Times New Roman"/>
                <w:color w:val="000000"/>
                <w:sz w:val="24"/>
              </w:rPr>
              <w:t xml:space="preserve">ersity research bureaus, professional associations, foundations, commercial publications, and government data. Secondary data can ordinarily be obtained quickly and at relatively low cost. Secondary data investigation allows better preparation for primary </w:t>
            </w:r>
            <w:r>
              <w:rPr>
                <w:rFonts w:ascii="Times New Roman" w:eastAsia="Times New Roman" w:hAnsi="Times New Roman" w:cs="Times New Roman"/>
                <w:color w:val="000000"/>
                <w:sz w:val="24"/>
              </w:rPr>
              <w:t>data collection.</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150. </w:t>
            </w:r>
            <w:r>
              <w:br/>
            </w:r>
            <w:r>
              <w:rPr>
                <w:rFonts w:ascii="Times New Roman" w:eastAsia="Times New Roman" w:hAnsi="Times New Roman" w:cs="Times New Roman"/>
                <w:color w:val="000000"/>
                <w:sz w:val="24"/>
              </w:rPr>
              <w:t xml:space="preserve">E </w:t>
            </w:r>
            <w:r>
              <w:rPr>
                <w:rFonts w:ascii="Times New Roman" w:eastAsia="Times New Roman" w:hAnsi="Times New Roman" w:cs="Times New Roman"/>
                <w:i/>
                <w:iCs/>
                <w:color w:val="000000"/>
                <w:sz w:val="24"/>
              </w:rPr>
              <w:t>Mall intercept interview:</w:t>
            </w:r>
            <w:r>
              <w:rPr>
                <w:rFonts w:ascii="Times New Roman" w:eastAsia="Times New Roman" w:hAnsi="Times New Roman" w:cs="Times New Roman"/>
                <w:color w:val="000000"/>
                <w:sz w:val="24"/>
              </w:rPr>
              <w:t xml:space="preserve"> A research firm desires face-to-face interaction with consumers for a taste test and short survey, but has a limited budget.</w:t>
            </w:r>
            <w:r>
              <w:rPr>
                <w:rFonts w:ascii="Times New Roman" w:eastAsia="Times New Roman" w:hAnsi="Times New Roman" w:cs="Times New Roman"/>
                <w:color w:val="000000"/>
                <w:sz w:val="24"/>
              </w:rPr>
              <w:br/>
              <w:t xml:space="preserve">A </w:t>
            </w:r>
            <w:r>
              <w:rPr>
                <w:rFonts w:ascii="Times New Roman" w:eastAsia="Times New Roman" w:hAnsi="Times New Roman" w:cs="Times New Roman"/>
                <w:i/>
                <w:iCs/>
                <w:color w:val="000000"/>
                <w:sz w:val="24"/>
              </w:rPr>
              <w:t>Telephone interview:</w:t>
            </w:r>
            <w:r>
              <w:rPr>
                <w:rFonts w:ascii="Times New Roman" w:eastAsia="Times New Roman" w:hAnsi="Times New Roman" w:cs="Times New Roman"/>
                <w:color w:val="000000"/>
                <w:sz w:val="24"/>
              </w:rPr>
              <w:t xml:space="preserve"> A company needs a brief, simple survey that contacts a </w:t>
            </w:r>
            <w:r>
              <w:rPr>
                <w:rFonts w:ascii="Times New Roman" w:eastAsia="Times New Roman" w:hAnsi="Times New Roman" w:cs="Times New Roman"/>
                <w:color w:val="000000"/>
                <w:sz w:val="24"/>
              </w:rPr>
              <w:t>large sample and provides extremely quick results.</w:t>
            </w:r>
            <w:r>
              <w:rPr>
                <w:rFonts w:ascii="Times New Roman" w:eastAsia="Times New Roman" w:hAnsi="Times New Roman" w:cs="Times New Roman"/>
                <w:color w:val="000000"/>
                <w:sz w:val="24"/>
              </w:rPr>
              <w:br/>
              <w:t xml:space="preserve">D </w:t>
            </w:r>
            <w:r>
              <w:rPr>
                <w:rFonts w:ascii="Times New Roman" w:eastAsia="Times New Roman" w:hAnsi="Times New Roman" w:cs="Times New Roman"/>
                <w:i/>
                <w:iCs/>
                <w:color w:val="000000"/>
                <w:sz w:val="24"/>
              </w:rPr>
              <w:t>In-home interview:</w:t>
            </w:r>
            <w:r>
              <w:rPr>
                <w:rFonts w:ascii="Times New Roman" w:eastAsia="Times New Roman" w:hAnsi="Times New Roman" w:cs="Times New Roman"/>
                <w:color w:val="000000"/>
                <w:sz w:val="24"/>
              </w:rPr>
              <w:t xml:space="preserve"> A marketing researcher is seeking detailed answers to specific questions and expects to have to demonstrate a complicated product and probe for answers.</w:t>
            </w:r>
            <w:r>
              <w:rPr>
                <w:rFonts w:ascii="Times New Roman" w:eastAsia="Times New Roman" w:hAnsi="Times New Roman" w:cs="Times New Roman"/>
                <w:color w:val="000000"/>
                <w:sz w:val="24"/>
              </w:rPr>
              <w:br/>
              <w:t xml:space="preserve">B </w:t>
            </w:r>
            <w:r>
              <w:rPr>
                <w:rFonts w:ascii="Times New Roman" w:eastAsia="Times New Roman" w:hAnsi="Times New Roman" w:cs="Times New Roman"/>
                <w:i/>
                <w:iCs/>
                <w:color w:val="000000"/>
                <w:sz w:val="24"/>
              </w:rPr>
              <w:t>Mail survey:</w:t>
            </w:r>
            <w:r>
              <w:rPr>
                <w:rFonts w:ascii="Times New Roman" w:eastAsia="Times New Roman" w:hAnsi="Times New Roman" w:cs="Times New Roman"/>
                <w:color w:val="000000"/>
                <w:sz w:val="24"/>
              </w:rPr>
              <w:t xml:space="preserve"> A company wishes</w:t>
            </w:r>
            <w:r>
              <w:rPr>
                <w:rFonts w:ascii="Times New Roman" w:eastAsia="Times New Roman" w:hAnsi="Times New Roman" w:cs="Times New Roman"/>
                <w:color w:val="000000"/>
                <w:sz w:val="24"/>
              </w:rPr>
              <w:t xml:space="preserve"> to conduct a somewhat lengthy survey on a limited budget and on a one-time basis.</w:t>
            </w:r>
            <w:r>
              <w:rPr>
                <w:rFonts w:ascii="Times New Roman" w:eastAsia="Times New Roman" w:hAnsi="Times New Roman" w:cs="Times New Roman"/>
                <w:color w:val="000000"/>
                <w:sz w:val="24"/>
              </w:rPr>
              <w:br/>
              <w:t xml:space="preserve">C </w:t>
            </w:r>
            <w:r>
              <w:rPr>
                <w:rFonts w:ascii="Times New Roman" w:eastAsia="Times New Roman" w:hAnsi="Times New Roman" w:cs="Times New Roman"/>
                <w:i/>
                <w:iCs/>
                <w:color w:val="000000"/>
                <w:sz w:val="24"/>
              </w:rPr>
              <w:t>Focus group:</w:t>
            </w:r>
            <w:r>
              <w:rPr>
                <w:rFonts w:ascii="Times New Roman" w:eastAsia="Times New Roman" w:hAnsi="Times New Roman" w:cs="Times New Roman"/>
                <w:color w:val="000000"/>
                <w:sz w:val="24"/>
              </w:rPr>
              <w:t xml:space="preserve"> A research firm assembles a small group of consumers who will discuss new product ideas.</w:t>
            </w:r>
            <w:r>
              <w:rPr>
                <w:rFonts w:ascii="Times New Roman" w:eastAsia="Times New Roman" w:hAnsi="Times New Roman" w:cs="Times New Roman"/>
                <w:color w:val="000000"/>
                <w:sz w:val="24"/>
              </w:rPr>
              <w:br/>
              <w:t xml:space="preserve">F </w:t>
            </w:r>
            <w:r>
              <w:rPr>
                <w:rFonts w:ascii="Times New Roman" w:eastAsia="Times New Roman" w:hAnsi="Times New Roman" w:cs="Times New Roman"/>
                <w:i/>
                <w:iCs/>
                <w:color w:val="000000"/>
                <w:sz w:val="24"/>
              </w:rPr>
              <w:t>Mail panel:</w:t>
            </w:r>
            <w:r>
              <w:rPr>
                <w:rFonts w:ascii="Times New Roman" w:eastAsia="Times New Roman" w:hAnsi="Times New Roman" w:cs="Times New Roman"/>
                <w:color w:val="000000"/>
                <w:sz w:val="24"/>
              </w:rPr>
              <w:t xml:space="preserve"> A researcher wants subjects to test products and respon</w:t>
            </w:r>
            <w:r>
              <w:rPr>
                <w:rFonts w:ascii="Times New Roman" w:eastAsia="Times New Roman" w:hAnsi="Times New Roman" w:cs="Times New Roman"/>
                <w:color w:val="000000"/>
                <w:sz w:val="24"/>
              </w:rPr>
              <w:t>d several times to surveys.</w:t>
            </w:r>
            <w:r>
              <w:rPr>
                <w:rFonts w:ascii="Times New Roman" w:eastAsia="Times New Roman" w:hAnsi="Times New Roman" w:cs="Times New Roman"/>
                <w:color w:val="000000"/>
                <w:sz w:val="24"/>
              </w:rPr>
              <w:br/>
              <w:t xml:space="preserve">G </w:t>
            </w:r>
            <w:r>
              <w:rPr>
                <w:rFonts w:ascii="Times New Roman" w:eastAsia="Times New Roman" w:hAnsi="Times New Roman" w:cs="Times New Roman"/>
                <w:i/>
                <w:iCs/>
                <w:color w:val="000000"/>
                <w:sz w:val="24"/>
              </w:rPr>
              <w:t>Cyber focus group:</w:t>
            </w:r>
            <w:r>
              <w:rPr>
                <w:rFonts w:ascii="Times New Roman" w:eastAsia="Times New Roman" w:hAnsi="Times New Roman" w:cs="Times New Roman"/>
                <w:color w:val="000000"/>
                <w:sz w:val="24"/>
              </w:rPr>
              <w:t xml:space="preserve"> A method of using a database of respondents who were collected via a screening questionnaire on a website.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151. </w:t>
            </w:r>
            <w:r>
              <w:rPr>
                <w:rFonts w:ascii="Times New Roman" w:eastAsia="Times New Roman" w:hAnsi="Times New Roman" w:cs="Times New Roman"/>
                <w:color w:val="000000"/>
                <w:sz w:val="24"/>
              </w:rPr>
              <w:t>Primary data are information collected for the first time for the purpose of solving a partic</w:t>
            </w:r>
            <w:r>
              <w:rPr>
                <w:rFonts w:ascii="Times New Roman" w:eastAsia="Times New Roman" w:hAnsi="Times New Roman" w:cs="Times New Roman"/>
                <w:color w:val="000000"/>
                <w:sz w:val="24"/>
              </w:rPr>
              <w:t>ular problem.</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most popular technique for gathering primary data is through survey research in which a researcher interacts with consumers to elicit information. Another method is by observation, in which consumer behaviours are observed, but no intera</w:t>
            </w:r>
            <w:r>
              <w:rPr>
                <w:rFonts w:ascii="Times New Roman" w:eastAsia="Times New Roman" w:hAnsi="Times New Roman" w:cs="Times New Roman"/>
                <w:color w:val="000000"/>
                <w:sz w:val="24"/>
              </w:rPr>
              <w:t>ction takes place. Finally, experiments can be used by a researcher to collect primary data.</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One technique used to save money during primary data collection is to piggyback the studies; that is, to gather data on two different projects using one questionn</w:t>
            </w:r>
            <w:r>
              <w:rPr>
                <w:rFonts w:ascii="Times New Roman" w:eastAsia="Times New Roman" w:hAnsi="Times New Roman" w:cs="Times New Roman"/>
                <w:color w:val="000000"/>
                <w:sz w:val="24"/>
              </w:rPr>
              <w:t>aire.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Competitive intelligence is the creation of an intelligence system that helps managers assess their competition and their vendors in order to become more efficient and effective competitors. Competitive intelligence can help identify the advan</w:t>
            </w:r>
            <w:r>
              <w:rPr>
                <w:rFonts w:ascii="Times New Roman" w:eastAsia="Times New Roman" w:hAnsi="Times New Roman" w:cs="Times New Roman"/>
                <w:color w:val="000000"/>
                <w:sz w:val="24"/>
              </w:rPr>
              <w:t>tage of a competitor and play a major role in determining how the advantage was achieved.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Intelligence is analyzed information. It becomes decision-making intelligence when it has implications for the organization. For example, a primary competitor may ha</w:t>
            </w:r>
            <w:r>
              <w:rPr>
                <w:rFonts w:ascii="Times New Roman" w:eastAsia="Times New Roman" w:hAnsi="Times New Roman" w:cs="Times New Roman"/>
                <w:color w:val="000000"/>
                <w:sz w:val="24"/>
              </w:rPr>
              <w:t>ve plans to introduce a product with performance standards equal to yours but with a 15 percent cost advantage. This intelligence has important decision-making and policy consequences for management.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Examples will vary, but many students may be aware of t</w:t>
            </w:r>
            <w:r>
              <w:rPr>
                <w:rFonts w:ascii="Times New Roman" w:eastAsia="Times New Roman" w:hAnsi="Times New Roman" w:cs="Times New Roman"/>
                <w:color w:val="000000"/>
                <w:sz w:val="24"/>
              </w:rPr>
              <w:t>he theft of Coca-Cola’s formula for a new beverage.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153. </w:t>
            </w:r>
            <w:r>
              <w:rPr>
                <w:rFonts w:ascii="Times New Roman" w:eastAsia="Times New Roman" w:hAnsi="Times New Roman" w:cs="Times New Roman"/>
                <w:color w:val="000000"/>
                <w:sz w:val="24"/>
              </w:rPr>
              <w:t>Primary data is information collected for the first time for the purpose of solving a particular problem under investigation. Secondary data are data that have been previously collected for any pur</w:t>
            </w:r>
            <w:r>
              <w:rPr>
                <w:rFonts w:ascii="Times New Roman" w:eastAsia="Times New Roman" w:hAnsi="Times New Roman" w:cs="Times New Roman"/>
                <w:color w:val="000000"/>
                <w:sz w:val="24"/>
              </w:rPr>
              <w:t>pose other than the one at hand.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Advantages of primary data: (1) they will answer a specific research question that cannot be answered by secondary data, (2) the data are current, (3) the source is known to the researcher, (4) the methodology is specified</w:t>
            </w:r>
            <w:r>
              <w:rPr>
                <w:rFonts w:ascii="Times New Roman" w:eastAsia="Times New Roman" w:hAnsi="Times New Roman" w:cs="Times New Roman"/>
                <w:color w:val="000000"/>
                <w:sz w:val="24"/>
              </w:rPr>
              <w:t xml:space="preserve"> and controlled by the researcher, and (5) the information is proprietary.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Disadvantages of primary data:(1) expense, (2) time consumption, and (3) possible lowered quality of data collection to save money.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Advantages of secondary data:(1) saving time, (</w:t>
            </w:r>
            <w:r>
              <w:rPr>
                <w:rFonts w:ascii="Times New Roman" w:eastAsia="Times New Roman" w:hAnsi="Times New Roman" w:cs="Times New Roman"/>
                <w:color w:val="000000"/>
                <w:sz w:val="24"/>
              </w:rPr>
              <w:t>2) saving money, (3) assisting in problem statement formulation, (3) providing suggestions for research methods and other types of data needed for solving the problem, (4) pinpointing people and locations to approach, and (5) serving as a source of compara</w:t>
            </w:r>
            <w:r>
              <w:rPr>
                <w:rFonts w:ascii="Times New Roman" w:eastAsia="Times New Roman" w:hAnsi="Times New Roman" w:cs="Times New Roman"/>
                <w:color w:val="000000"/>
                <w:sz w:val="24"/>
              </w:rPr>
              <w:t>tive data by which primary data can be analyzed and evaluated.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Disadvantages of secondary data: (1) mismatch between the unique problem and the secondary data already collected for a different specific problem, (2) inability to answer specific questions r</w:t>
            </w:r>
            <w:r>
              <w:rPr>
                <w:rFonts w:ascii="Times New Roman" w:eastAsia="Times New Roman" w:hAnsi="Times New Roman" w:cs="Times New Roman"/>
                <w:color w:val="000000"/>
                <w:sz w:val="24"/>
              </w:rPr>
              <w:t>elevant to the problem at hand, and (3) possible poor quality of the data.</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154. </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1.</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It allows for better and faster decision making through much more rapid access to business intelligence.</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2.</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 xml:space="preserve">It improves the ability to respond quickly to customer needs </w:t>
                  </w:r>
                  <w:r>
                    <w:rPr>
                      <w:rFonts w:ascii="Times New Roman" w:eastAsia="Times New Roman" w:hAnsi="Times New Roman" w:cs="Times New Roman"/>
                      <w:color w:val="000000"/>
                      <w:sz w:val="24"/>
                    </w:rPr>
                    <w:t>and market shifts.</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3.</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It makes follow-up studies and tracking research easier to conduct and more fruitful.</w:t>
                  </w:r>
                </w:p>
              </w:tc>
            </w:tr>
            <w:tr w:rsidR="00A17395">
              <w:trPr>
                <w:cantSplit/>
              </w:trPr>
              <w:tc>
                <w:tcPr>
                  <w:tcW w:w="405"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4.</w:t>
                  </w:r>
                </w:p>
              </w:tc>
              <w:tc>
                <w:tcPr>
                  <w:tcW w:w="8430" w:type="dxa"/>
                  <w:noWrap/>
                  <w:tcMar>
                    <w:top w:w="0" w:type="dxa"/>
                    <w:left w:w="0" w:type="dxa"/>
                    <w:bottom w:w="0" w:type="dxa"/>
                    <w:right w:w="0" w:type="dxa"/>
                  </w:tcMar>
                  <w:vAlign w:val="center"/>
                </w:tcPr>
                <w:p w:rsidR="00A17395" w:rsidRDefault="00886224">
                  <w:r>
                    <w:rPr>
                      <w:rFonts w:ascii="Times New Roman" w:eastAsia="Times New Roman" w:hAnsi="Times New Roman" w:cs="Times New Roman"/>
                      <w:color w:val="000000"/>
                      <w:sz w:val="24"/>
                    </w:rPr>
                    <w:t>It slashes labour- and time-intensive research activities and associated costs.</w:t>
                  </w:r>
                </w:p>
              </w:tc>
            </w:tr>
          </w:tbl>
          <w:p w:rsidR="00A17395" w:rsidRDefault="00A17395">
            <w:pPr>
              <w:pStyle w:val="p"/>
            </w:pP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i/>
                <w:iCs/>
                <w:color w:val="000000"/>
                <w:sz w:val="24"/>
              </w:rPr>
              <w:t>Probability samples:</w:t>
            </w:r>
            <w:r>
              <w:rPr>
                <w:rFonts w:ascii="Times New Roman" w:eastAsia="Times New Roman" w:hAnsi="Times New Roman" w:cs="Times New Roman"/>
                <w:color w:val="000000"/>
                <w:sz w:val="24"/>
              </w:rPr>
              <w:t xml:space="preserve"> If the sample must be representative of the population, probability sampling is used. In this case, every element in the population has a known statistical likelihood of being selected. One type of probability sample is a random sample, in which every pop</w:t>
            </w:r>
            <w:r>
              <w:rPr>
                <w:rFonts w:ascii="Times New Roman" w:eastAsia="Times New Roman" w:hAnsi="Times New Roman" w:cs="Times New Roman"/>
                <w:color w:val="000000"/>
                <w:sz w:val="24"/>
              </w:rPr>
              <w:t>ulation element has an equal chance of being selected.</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Nonprobability samples:</w:t>
            </w:r>
            <w:r>
              <w:rPr>
                <w:rFonts w:ascii="Times New Roman" w:eastAsia="Times New Roman" w:hAnsi="Times New Roman" w:cs="Times New Roman"/>
                <w:color w:val="000000"/>
                <w:sz w:val="24"/>
              </w:rPr>
              <w:t xml:space="preserve"> Any sample in which there is no attempt to ensure representativeness is a nonprobability sample. Researchers cannot statistically calculate the reliability of the sample. A com</w:t>
            </w:r>
            <w:r>
              <w:rPr>
                <w:rFonts w:ascii="Times New Roman" w:eastAsia="Times New Roman" w:hAnsi="Times New Roman" w:cs="Times New Roman"/>
                <w:color w:val="000000"/>
                <w:sz w:val="24"/>
              </w:rPr>
              <w:t>mon form of a nonprobability sample is a convenience sample, based on using respondents who are readily accessible.</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156. </w:t>
            </w:r>
            <w:r>
              <w:rPr>
                <w:rFonts w:ascii="Times New Roman" w:eastAsia="Times New Roman" w:hAnsi="Times New Roman" w:cs="Times New Roman"/>
                <w:color w:val="000000"/>
                <w:sz w:val="24"/>
              </w:rPr>
              <w:t>Internet surveys can be filled out and returned to researchers much faster than mail surveys can. The Internet is less expensive, wit</w:t>
            </w:r>
            <w:r>
              <w:rPr>
                <w:rFonts w:ascii="Times New Roman" w:eastAsia="Times New Roman" w:hAnsi="Times New Roman" w:cs="Times New Roman"/>
                <w:color w:val="000000"/>
                <w:sz w:val="24"/>
              </w:rPr>
              <w:t>h no mailing costs. Internet surveys can be highly personalized at a lower cost (no printing costs); survey requests can be personalized for each individual’s situation. Respondents who have grown intolerant of “snail mail” will still participate in Intern</w:t>
            </w:r>
            <w:r>
              <w:rPr>
                <w:rFonts w:ascii="Times New Roman" w:eastAsia="Times New Roman" w:hAnsi="Times New Roman" w:cs="Times New Roman"/>
                <w:color w:val="000000"/>
                <w:sz w:val="24"/>
              </w:rPr>
              <w:t>et surveys and provide the researcher with a much higher response rate. Certain groups can best be reached by the Internet—specifically those who receive numerous mail surveys that they can toss into the trash without reading.</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Measurement error occu</w:t>
            </w:r>
            <w:r>
              <w:rPr>
                <w:rFonts w:ascii="Times New Roman" w:eastAsia="Times New Roman" w:hAnsi="Times New Roman" w:cs="Times New Roman"/>
                <w:color w:val="000000"/>
                <w:sz w:val="24"/>
              </w:rPr>
              <w:t>rs when there is a difference between the information desired by the researcher and the information provided by the measurement process. This error tends to be larger than sampling error.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Sampling error occurs when a sample is not representative of the ta</w:t>
            </w:r>
            <w:r>
              <w:rPr>
                <w:rFonts w:ascii="Times New Roman" w:eastAsia="Times New Roman" w:hAnsi="Times New Roman" w:cs="Times New Roman"/>
                <w:color w:val="000000"/>
                <w:sz w:val="24"/>
              </w:rPr>
              <w:t>rget population. There are several other types of error related to sampling error: nonresponse error, frame error, and random error.</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Nonresponse error is created when the sample actually interviewed differs from the sample drawn because people refuse to c</w:t>
            </w:r>
            <w:r>
              <w:rPr>
                <w:rFonts w:ascii="Times New Roman" w:eastAsia="Times New Roman" w:hAnsi="Times New Roman" w:cs="Times New Roman"/>
                <w:color w:val="000000"/>
                <w:sz w:val="24"/>
              </w:rPr>
              <w:t>ooperate or are inaccessible.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Frame error arises if the sample is drawn from a population (or frame) that differs from the target population.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Random error occurs because the selected sample is an imperfect representation of the overall population.</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t>158.</w:t>
            </w:r>
            <w:r>
              <w:rPr>
                <w:rFonts w:ascii="Times New Roman" w:eastAsia="Times New Roman" w:hAnsi="Times New Roman" w:cs="Times New Roman"/>
                <w:color w:val="000000"/>
                <w:sz w:val="22"/>
                <w:szCs w:val="22"/>
              </w:rPr>
              <w:t> </w:t>
            </w:r>
            <w:r>
              <w:rPr>
                <w:rFonts w:ascii="Times New Roman" w:eastAsia="Times New Roman" w:hAnsi="Times New Roman" w:cs="Times New Roman"/>
                <w:color w:val="000000"/>
                <w:sz w:val="24"/>
              </w:rPr>
              <w:t>Benefits of using a mail survey include relatively low cost, elimination of interviewers and field supervisors, centralized control, actual/promised anonymity for respondents, and an opportunity for respondents to make more thoughtful replies.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Disadvanta</w:t>
            </w:r>
            <w:r>
              <w:rPr>
                <w:rFonts w:ascii="Times New Roman" w:eastAsia="Times New Roman" w:hAnsi="Times New Roman" w:cs="Times New Roman"/>
                <w:color w:val="000000"/>
                <w:sz w:val="24"/>
              </w:rPr>
              <w:t>ges of a mail survey include low response rates, unrepresentative samples, and the inability of respondents to clarify or elaborate on their answers.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Mail panels are an alternative to the one-shot mail survey. The mail panel consists of a recruited sample</w:t>
            </w:r>
            <w:r>
              <w:rPr>
                <w:rFonts w:ascii="Times New Roman" w:eastAsia="Times New Roman" w:hAnsi="Times New Roman" w:cs="Times New Roman"/>
                <w:color w:val="000000"/>
                <w:sz w:val="24"/>
              </w:rPr>
              <w:t xml:space="preserve"> of households that participate by mail. The mail panel is used several times. Panel members are rewarded for their participation, and response rates are quite high.</w:t>
            </w:r>
          </w:p>
        </w:tc>
      </w:tr>
    </w:tbl>
    <w:p w:rsidR="00A17395" w:rsidRDefault="00A17395">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A17395">
        <w:trPr>
          <w:cantSplit/>
        </w:trPr>
        <w:tc>
          <w:tcPr>
            <w:tcW w:w="5000" w:type="pct"/>
            <w:noWrap/>
            <w:tcMar>
              <w:top w:w="0" w:type="dxa"/>
              <w:left w:w="0" w:type="dxa"/>
              <w:bottom w:w="0" w:type="dxa"/>
              <w:right w:w="0" w:type="dxa"/>
            </w:tcMar>
            <w:vAlign w:val="center"/>
          </w:tcPr>
          <w:p w:rsidR="00A17395" w:rsidRDefault="00886224">
            <w:pPr>
              <w:pStyle w:val="p"/>
            </w:pPr>
            <w:r>
              <w:rPr>
                <w:rFonts w:ascii="Times New Roman" w:eastAsia="Times New Roman" w:hAnsi="Times New Roman" w:cs="Times New Roman"/>
                <w:color w:val="000000"/>
                <w:sz w:val="22"/>
                <w:szCs w:val="22"/>
              </w:rPr>
              <w:lastRenderedPageBreak/>
              <w:t>159. </w:t>
            </w:r>
            <w:r>
              <w:rPr>
                <w:rFonts w:ascii="Times New Roman" w:eastAsia="Times New Roman" w:hAnsi="Times New Roman" w:cs="Times New Roman"/>
                <w:color w:val="000000"/>
                <w:sz w:val="24"/>
              </w:rPr>
              <w:t>Marketing research is the process of planning, collecting, and analyzing data relev</w:t>
            </w:r>
            <w:r>
              <w:rPr>
                <w:rFonts w:ascii="Times New Roman" w:eastAsia="Times New Roman" w:hAnsi="Times New Roman" w:cs="Times New Roman"/>
                <w:color w:val="000000"/>
                <w:sz w:val="24"/>
              </w:rPr>
              <w:t>ant to marketing decision making, and communicating results of this analysis to management. Marketing research provides decision makers with data on the effectiveness of current marketing strategies. Marketing research is the primary data source for the ma</w:t>
            </w:r>
            <w:r>
              <w:rPr>
                <w:rFonts w:ascii="Times New Roman" w:eastAsia="Times New Roman" w:hAnsi="Times New Roman" w:cs="Times New Roman"/>
                <w:color w:val="000000"/>
                <w:sz w:val="24"/>
              </w:rPr>
              <w:t>rketing decision support system. The three functional roles of marketing research are descriptive, diagnostic, and predictive.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The descriptive role of marketing research includes gathering and presenting factual statements. The diagnostic role of research</w:t>
            </w:r>
            <w:r>
              <w:rPr>
                <w:rFonts w:ascii="Times New Roman" w:eastAsia="Times New Roman" w:hAnsi="Times New Roman" w:cs="Times New Roman"/>
                <w:color w:val="000000"/>
                <w:sz w:val="24"/>
              </w:rPr>
              <w:t xml:space="preserve"> explains and assigns meaning to data. The predictive role allows the researcher to use the descriptive and diagnostic research to predict the results of a planned marketing decision.</w:t>
            </w:r>
          </w:p>
        </w:tc>
      </w:tr>
    </w:tbl>
    <w:p w:rsidR="00A17395" w:rsidRDefault="00A17395">
      <w:pPr>
        <w:spacing w:after="75"/>
      </w:pPr>
    </w:p>
    <w:p w:rsidR="00A17395" w:rsidRDefault="00A17395">
      <w:pPr>
        <w:spacing w:after="75"/>
      </w:pPr>
    </w:p>
    <w:sectPr w:rsidR="00A17395" w:rsidSect="00A17395">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6224" w:rsidRDefault="00886224" w:rsidP="00A17395">
      <w:r>
        <w:separator/>
      </w:r>
    </w:p>
  </w:endnote>
  <w:endnote w:type="continuationSeparator" w:id="1">
    <w:p w:rsidR="00886224" w:rsidRDefault="00886224" w:rsidP="00A173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A17395">
      <w:tblPrEx>
        <w:tblCellMar>
          <w:top w:w="0" w:type="dxa"/>
          <w:bottom w:w="0" w:type="dxa"/>
        </w:tblCellMar>
      </w:tblPrEx>
      <w:tc>
        <w:tcPr>
          <w:tcW w:w="4500" w:type="pct"/>
          <w:tcBorders>
            <w:top w:val="nil"/>
            <w:left w:val="nil"/>
            <w:bottom w:val="nil"/>
            <w:right w:val="nil"/>
          </w:tcBorders>
        </w:tcPr>
        <w:p w:rsidR="00A17395" w:rsidRDefault="008E5AF5">
          <w:r>
            <w:rPr>
              <w:i/>
              <w:iCs/>
              <w:szCs w:val="16"/>
            </w:rPr>
            <w:t>MKTG 3</w:t>
          </w:r>
          <w:r w:rsidRPr="008E5AF5">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A17395" w:rsidRDefault="00886224">
          <w:pPr>
            <w:jc w:val="right"/>
          </w:pPr>
          <w:r>
            <w:rPr>
              <w:szCs w:val="16"/>
            </w:rPr>
            <w:t>Page </w:t>
          </w:r>
          <w:r w:rsidR="00A17395">
            <w:fldChar w:fldCharType="begin"/>
          </w:r>
          <w:r>
            <w:instrText>PAGE</w:instrText>
          </w:r>
          <w:r w:rsidR="008E5AF5">
            <w:fldChar w:fldCharType="separate"/>
          </w:r>
          <w:r w:rsidR="008E5AF5">
            <w:rPr>
              <w:noProof/>
            </w:rPr>
            <w:t>29</w:t>
          </w:r>
          <w:r w:rsidR="00A17395">
            <w:fldChar w:fldCharType="end"/>
          </w:r>
        </w:p>
      </w:tc>
    </w:tr>
  </w:tbl>
  <w:p w:rsidR="00A17395" w:rsidRDefault="00A1739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6224" w:rsidRDefault="00886224" w:rsidP="00A17395">
      <w:r>
        <w:separator/>
      </w:r>
    </w:p>
  </w:footnote>
  <w:footnote w:type="continuationSeparator" w:id="1">
    <w:p w:rsidR="00886224" w:rsidRDefault="00886224" w:rsidP="00A173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A17395">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A17395">
            <w:tc>
              <w:tcPr>
                <w:tcW w:w="15" w:type="dxa"/>
                <w:noWrap/>
                <w:tcMar>
                  <w:top w:w="0" w:type="dxa"/>
                  <w:left w:w="0" w:type="dxa"/>
                  <w:bottom w:w="0" w:type="dxa"/>
                  <w:right w:w="0" w:type="dxa"/>
                </w:tcMar>
              </w:tcPr>
              <w:p w:rsidR="00A17395" w:rsidRDefault="00886224">
                <w:r>
                  <w:rPr>
                    <w:sz w:val="20"/>
                    <w:szCs w:val="20"/>
                  </w:rPr>
                  <w:t>Name:</w:t>
                </w:r>
              </w:p>
            </w:tc>
            <w:tc>
              <w:tcPr>
                <w:tcW w:w="0" w:type="auto"/>
                <w:tcBorders>
                  <w:bottom w:val="single" w:sz="6" w:space="0" w:color="000000"/>
                </w:tcBorders>
                <w:noWrap/>
                <w:tcMar>
                  <w:top w:w="0" w:type="dxa"/>
                  <w:left w:w="0" w:type="dxa"/>
                  <w:bottom w:w="0" w:type="dxa"/>
                  <w:right w:w="0" w:type="dxa"/>
                </w:tcMar>
              </w:tcPr>
              <w:p w:rsidR="00A17395" w:rsidRDefault="00886224">
                <w:r>
                  <w:rPr>
                    <w:sz w:val="20"/>
                    <w:szCs w:val="20"/>
                  </w:rPr>
                  <w:t> </w:t>
                </w:r>
              </w:p>
            </w:tc>
          </w:tr>
        </w:tbl>
        <w:p w:rsidR="00A17395" w:rsidRDefault="00A17395"/>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A17395">
            <w:tc>
              <w:tcPr>
                <w:tcW w:w="15" w:type="dxa"/>
                <w:noWrap/>
                <w:tcMar>
                  <w:top w:w="0" w:type="dxa"/>
                  <w:left w:w="0" w:type="dxa"/>
                  <w:bottom w:w="0" w:type="dxa"/>
                  <w:right w:w="0" w:type="dxa"/>
                </w:tcMar>
              </w:tcPr>
              <w:p w:rsidR="00A17395" w:rsidRDefault="00886224">
                <w:r>
                  <w:rPr>
                    <w:sz w:val="20"/>
                    <w:szCs w:val="20"/>
                  </w:rPr>
                  <w:t> Class:</w:t>
                </w:r>
              </w:p>
            </w:tc>
            <w:tc>
              <w:tcPr>
                <w:tcW w:w="0" w:type="auto"/>
                <w:tcBorders>
                  <w:bottom w:val="single" w:sz="6" w:space="0" w:color="000000"/>
                </w:tcBorders>
                <w:noWrap/>
                <w:tcMar>
                  <w:top w:w="0" w:type="dxa"/>
                  <w:left w:w="0" w:type="dxa"/>
                  <w:bottom w:w="0" w:type="dxa"/>
                  <w:right w:w="0" w:type="dxa"/>
                </w:tcMar>
              </w:tcPr>
              <w:p w:rsidR="00A17395" w:rsidRDefault="00886224">
                <w:r>
                  <w:rPr>
                    <w:sz w:val="20"/>
                    <w:szCs w:val="20"/>
                  </w:rPr>
                  <w:t> </w:t>
                </w:r>
              </w:p>
            </w:tc>
          </w:tr>
        </w:tbl>
        <w:p w:rsidR="00A17395" w:rsidRDefault="00A17395"/>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A17395">
            <w:tc>
              <w:tcPr>
                <w:tcW w:w="15" w:type="dxa"/>
                <w:noWrap/>
                <w:tcMar>
                  <w:top w:w="0" w:type="dxa"/>
                  <w:left w:w="0" w:type="dxa"/>
                  <w:bottom w:w="0" w:type="dxa"/>
                  <w:right w:w="0" w:type="dxa"/>
                </w:tcMar>
              </w:tcPr>
              <w:p w:rsidR="00A17395" w:rsidRDefault="00886224">
                <w:r>
                  <w:rPr>
                    <w:sz w:val="20"/>
                    <w:szCs w:val="20"/>
                  </w:rPr>
                  <w:t> Date:</w:t>
                </w:r>
              </w:p>
            </w:tc>
            <w:tc>
              <w:tcPr>
                <w:tcW w:w="0" w:type="auto"/>
                <w:tcBorders>
                  <w:bottom w:val="single" w:sz="6" w:space="0" w:color="000000"/>
                </w:tcBorders>
                <w:noWrap/>
                <w:tcMar>
                  <w:top w:w="0" w:type="dxa"/>
                  <w:left w:w="0" w:type="dxa"/>
                  <w:bottom w:w="0" w:type="dxa"/>
                  <w:right w:w="0" w:type="dxa"/>
                </w:tcMar>
              </w:tcPr>
              <w:p w:rsidR="00A17395" w:rsidRDefault="00886224">
                <w:r>
                  <w:rPr>
                    <w:sz w:val="20"/>
                    <w:szCs w:val="20"/>
                  </w:rPr>
                  <w:t> </w:t>
                </w:r>
              </w:p>
            </w:tc>
          </w:tr>
        </w:tbl>
        <w:p w:rsidR="00A17395" w:rsidRDefault="00A17395"/>
      </w:tc>
    </w:tr>
  </w:tbl>
  <w:p w:rsidR="00A17395" w:rsidRDefault="00886224">
    <w:r>
      <w:br/>
    </w:r>
    <w:r>
      <w:rPr>
        <w:rFonts w:ascii="Times New Roman" w:eastAsia="Times New Roman" w:hAnsi="Times New Roman" w:cs="Times New Roman"/>
        <w:b/>
        <w:bCs/>
        <w:color w:val="000000"/>
        <w:sz w:val="22"/>
        <w:szCs w:val="22"/>
        <w:u w:val="single"/>
      </w:rPr>
      <w:t>Ch 5_3ce_MKTG</w:t>
    </w:r>
  </w:p>
  <w:p w:rsidR="00A17395" w:rsidRDefault="00A17395"/>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A17395"/>
    <w:rsid w:val="00886224"/>
    <w:rsid w:val="008E5AF5"/>
    <w:rsid w:val="00A173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A17395"/>
  </w:style>
  <w:style w:type="paragraph" w:customStyle="1" w:styleId="p">
    <w:name w:val="p"/>
    <w:basedOn w:val="Normal"/>
    <w:rsid w:val="00A17395"/>
  </w:style>
  <w:style w:type="table" w:customStyle="1" w:styleId="questionMetaData">
    <w:name w:val="questionMetaData"/>
    <w:rsid w:val="00A17395"/>
    <w:tblPr>
      <w:tblCellMar>
        <w:top w:w="0" w:type="dxa"/>
        <w:left w:w="0" w:type="dxa"/>
        <w:bottom w:w="0" w:type="dxa"/>
        <w:right w:w="0" w:type="dxa"/>
      </w:tblCellMar>
    </w:tblPr>
  </w:style>
  <w:style w:type="paragraph" w:styleId="Header">
    <w:name w:val="header"/>
    <w:basedOn w:val="Normal"/>
    <w:link w:val="HeaderChar"/>
    <w:uiPriority w:val="99"/>
    <w:semiHidden/>
    <w:unhideWhenUsed/>
    <w:rsid w:val="008E5AF5"/>
    <w:pPr>
      <w:tabs>
        <w:tab w:val="center" w:pos="4680"/>
        <w:tab w:val="right" w:pos="9360"/>
      </w:tabs>
    </w:pPr>
  </w:style>
  <w:style w:type="character" w:customStyle="1" w:styleId="HeaderChar">
    <w:name w:val="Header Char"/>
    <w:basedOn w:val="DefaultParagraphFont"/>
    <w:link w:val="Header"/>
    <w:uiPriority w:val="99"/>
    <w:semiHidden/>
    <w:rsid w:val="008E5AF5"/>
    <w:rPr>
      <w:rFonts w:ascii="Arial" w:eastAsia="Arial" w:hAnsi="Arial" w:cs="Arial"/>
      <w:sz w:val="16"/>
      <w:szCs w:val="24"/>
      <w:bdr w:val="nil"/>
    </w:rPr>
  </w:style>
  <w:style w:type="paragraph" w:styleId="Footer">
    <w:name w:val="footer"/>
    <w:basedOn w:val="Normal"/>
    <w:link w:val="FooterChar"/>
    <w:uiPriority w:val="99"/>
    <w:semiHidden/>
    <w:unhideWhenUsed/>
    <w:rsid w:val="008E5AF5"/>
    <w:pPr>
      <w:tabs>
        <w:tab w:val="center" w:pos="4680"/>
        <w:tab w:val="right" w:pos="9360"/>
      </w:tabs>
    </w:pPr>
  </w:style>
  <w:style w:type="character" w:customStyle="1" w:styleId="FooterChar">
    <w:name w:val="Footer Char"/>
    <w:basedOn w:val="DefaultParagraphFont"/>
    <w:link w:val="Footer"/>
    <w:uiPriority w:val="99"/>
    <w:semiHidden/>
    <w:rsid w:val="008E5AF5"/>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11638</Words>
  <Characters>66338</Characters>
  <Application>Microsoft Office Word</Application>
  <DocSecurity>0</DocSecurity>
  <Lines>552</Lines>
  <Paragraphs>155</Paragraphs>
  <ScaleCrop>false</ScaleCrop>
  <Company/>
  <LinksUpToDate>false</LinksUpToDate>
  <CharactersWithSpaces>77821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5_3ce_MKTG</dc:title>
  <cp:lastModifiedBy>Microsoft</cp:lastModifiedBy>
  <cp:revision>1</cp:revision>
  <dcterms:created xsi:type="dcterms:W3CDTF">2016-04-13T21:24:00Z</dcterms:created>
  <dcterms:modified xsi:type="dcterms:W3CDTF">2016-04-13T21:25:00Z</dcterms:modified>
</cp:coreProperties>
</file>